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16.8.0.0 -->
  <w:body>
    <w:p>
      <w:pPr>
        <w:pStyle w:val="Heading3"/>
        <w:keepNext w:val="0"/>
        <w:spacing w:before="0" w:after="281"/>
        <w:outlineLvl w:val="9"/>
        <w:rPr>
          <w:rFonts w:ascii="宋体" w:eastAsia="宋体" w:hAnsi="宋体" w:cs="宋体"/>
          <w:b/>
          <w:bCs/>
          <w:sz w:val="28"/>
          <w:szCs w:val="28"/>
        </w:rPr>
      </w:pPr>
      <w:r>
        <w:rPr>
          <w:rFonts w:ascii="宋体" w:eastAsia="宋体" w:hAnsi="宋体" w:cs="宋体"/>
          <w:i w:val="0"/>
        </w:rPr>
        <w:t>9月27日 H1 Pro录音</w:t>
      </w:r>
    </w:p>
    <w:p>
      <w:pPr>
        <w:spacing w:before="240" w:after="240"/>
        <w:rPr>
          <w:rFonts w:ascii="宋体" w:eastAsia="宋体" w:hAnsi="宋体" w:cs="宋体"/>
          <w:sz w:val="24"/>
          <w:szCs w:val="24"/>
        </w:rPr>
      </w:pPr>
      <w:r>
        <w:rPr>
          <w:rFonts w:ascii="宋体" w:eastAsia="宋体" w:hAnsi="宋体" w:cs="宋体"/>
        </w:rPr>
        <w:t>说话人1 00:00</w:t>
      </w:r>
      <w:r>
        <w:rPr>
          <w:rFonts w:ascii="宋体" w:eastAsia="宋体" w:hAnsi="宋体" w:cs="宋体"/>
        </w:rPr>
        <w:br/>
      </w:r>
      <w:r>
        <w:rPr>
          <w:rFonts w:ascii="宋体" w:eastAsia="宋体" w:hAnsi="宋体" w:cs="宋体"/>
        </w:rPr>
        <w:t>有问题有思考对不对？也有一点时间进行对课堂的讨论。好，张老师，谢谢。</w:t>
      </w:r>
    </w:p>
    <w:p>
      <w:pPr>
        <w:spacing w:before="240" w:after="240"/>
        <w:rPr>
          <w:rFonts w:ascii="宋体" w:eastAsia="宋体" w:hAnsi="宋体" w:cs="宋体"/>
          <w:sz w:val="24"/>
          <w:szCs w:val="24"/>
        </w:rPr>
      </w:pPr>
      <w:r>
        <w:rPr>
          <w:rFonts w:ascii="宋体" w:eastAsia="宋体" w:hAnsi="宋体" w:cs="宋体"/>
        </w:rPr>
        <w:br/>
      </w:r>
      <w:r>
        <w:rPr>
          <w:rFonts w:ascii="宋体" w:eastAsia="宋体" w:hAnsi="宋体" w:cs="宋体"/>
        </w:rPr>
        <w:t>各位老师，大家下午好，今天我也是非常荣幸能够坐在这个位置上来，第一是前面执教了一节研讨课，第二是能够站在这里跟大家一起分享。主要是我这节课它是在学生学习了显微镜，使用这样一个基础上，尝试用光学显微镜来观察更多的细胞。其实我们周围它是一个比较丰富的多彩这样一个生命世界，让学生通过对生物细胞探索以后，激发学生可以观察更多的生物细胞，了解微小世界这样一个兴趣。</w:t>
      </w:r>
    </w:p>
    <w:p>
      <w:pPr>
        <w:spacing w:before="240" w:after="240"/>
        <w:rPr>
          <w:rFonts w:ascii="宋体" w:eastAsia="宋体" w:hAnsi="宋体" w:cs="宋体"/>
          <w:sz w:val="24"/>
          <w:szCs w:val="24"/>
        </w:rPr>
      </w:pPr>
      <w:r>
        <w:rPr>
          <w:rFonts w:ascii="宋体" w:eastAsia="宋体" w:hAnsi="宋体" w:cs="宋体"/>
        </w:rPr>
        <w:br/>
      </w:r>
      <w:r>
        <w:rPr>
          <w:rFonts w:ascii="宋体" w:eastAsia="宋体" w:hAnsi="宋体" w:cs="宋体"/>
        </w:rPr>
        <w:t>整节课当中我分成了两个活动，第一个活动就是观察记录洋葱表皮细胞，在这个活动当中相当于学生通过观察来认识深入认识细胞它的一个结构特点，它到底是怎样的一个样子，以至于相当于为后续学生在去观察更多生物细胞当中，如何去确认它是有细胞结构的形成一个铺垫。</w:t>
      </w:r>
    </w:p>
    <w:p>
      <w:pPr>
        <w:spacing w:before="240" w:after="240"/>
        <w:rPr>
          <w:rFonts w:ascii="宋体" w:eastAsia="宋体" w:hAnsi="宋体" w:cs="宋体"/>
          <w:sz w:val="24"/>
          <w:szCs w:val="24"/>
        </w:rPr>
      </w:pPr>
      <w:r>
        <w:rPr>
          <w:rFonts w:ascii="宋体" w:eastAsia="宋体" w:hAnsi="宋体" w:cs="宋体"/>
        </w:rPr>
        <w:br/>
      </w:r>
      <w:r>
        <w:rPr>
          <w:rFonts w:ascii="宋体" w:eastAsia="宋体" w:hAnsi="宋体" w:cs="宋体"/>
        </w:rPr>
        <w:t>第二个活动是观察更多的生物细胞，以及把非生物也融入其中，让学生通过对生物细胞的观察来得出生物细胞当中动物细胞和植物细胞有什么相似的点，其实这个点就是在我们现在的新课堂当中指出，就是不需要去提这种里面的一些结构，那么相当于在小学当中就简化了，它就只剩一个一个格子的形状，家里面可能会有一个小黑点。</w:t>
      </w:r>
    </w:p>
    <w:p>
      <w:pPr>
        <w:spacing w:before="240" w:after="240"/>
        <w:rPr>
          <w:rFonts w:ascii="宋体" w:eastAsia="宋体" w:hAnsi="宋体" w:cs="宋体"/>
          <w:sz w:val="24"/>
          <w:szCs w:val="24"/>
        </w:rPr>
      </w:pPr>
      <w:r>
        <w:rPr>
          <w:rFonts w:ascii="宋体" w:eastAsia="宋体" w:hAnsi="宋体" w:cs="宋体"/>
        </w:rPr>
        <w:br/>
      </w:r>
      <w:r>
        <w:rPr>
          <w:rFonts w:ascii="宋体" w:eastAsia="宋体" w:hAnsi="宋体" w:cs="宋体"/>
        </w:rPr>
        <w:t>然后其次是融入生物，非生物之后相当于从构成层次上来看，生物和非生物之间它也是有区别的，那么一个是有细胞结构，一个是没有细胞结构，相当于让学生建构了细胞是生物体的一个基本组成单位，这一概念进行一个助力。</w:t>
      </w:r>
    </w:p>
    <w:p>
      <w:pPr>
        <w:spacing w:before="240" w:after="240"/>
        <w:rPr>
          <w:rFonts w:ascii="宋体" w:eastAsia="宋体" w:hAnsi="宋体" w:cs="宋体"/>
          <w:sz w:val="24"/>
          <w:szCs w:val="24"/>
        </w:rPr>
      </w:pPr>
      <w:r>
        <w:rPr>
          <w:rFonts w:ascii="宋体" w:eastAsia="宋体" w:hAnsi="宋体" w:cs="宋体"/>
        </w:rPr>
        <w:br/>
      </w:r>
      <w:r>
        <w:rPr>
          <w:rFonts w:ascii="宋体" w:eastAsia="宋体" w:hAnsi="宋体" w:cs="宋体"/>
        </w:rPr>
        <w:t>那么同时其实在这里本身是也要参差一个就是显微镜，它是就没有显微镜，可能他们是无法观察到细胞就是显微镜的发明，它的一个发展史，但是我在这节课当中可能最后就是没有呈现出来，因为时间关系以及我自己可能在当时大环境下可能就有点忘记了，所以就没有呈现这一个显微镜的工具的一个改进之后，人们可能可以看到更多的一些细节，然后本节课当中的思维发展的话，学生能够在教师的引导下，通过显微镜来观察并记录多种细胞的结构，来从而来进行比较植物细胞和动物细胞等不同，以及生物与非生物之间的不同。</w:t>
      </w:r>
    </w:p>
    <w:p>
      <w:pPr>
        <w:spacing w:before="240" w:after="240"/>
        <w:rPr>
          <w:rFonts w:ascii="宋体" w:eastAsia="宋体" w:hAnsi="宋体" w:cs="宋体"/>
          <w:sz w:val="24"/>
          <w:szCs w:val="24"/>
        </w:rPr>
      </w:pPr>
      <w:r>
        <w:rPr>
          <w:rFonts w:ascii="宋体" w:eastAsia="宋体" w:hAnsi="宋体" w:cs="宋体"/>
        </w:rPr>
        <w:br/>
      </w:r>
      <w:r>
        <w:rPr>
          <w:rFonts w:ascii="宋体" w:eastAsia="宋体" w:hAnsi="宋体" w:cs="宋体"/>
        </w:rPr>
        <w:t>同其实在这一节课当中就比较难的是学生的这一个画图，就是学生可能都看到了，但是让他据实以化的话，可能是需要一定的水平的，一般情况下可能不一定能够画到老师心目当中所想要的那个样子，所以今天其实在上这节课之前，对于学生到底会画出怎样的一个一个结构，就是我心中是没有底气的，所以在上课的时候这个情况就完全属于激动，看他们能讲什么什么，然后最终我只是来一个总结点评这样子，4号是否开始收准，主要是这些学生他可以讲的，我们是不是把接下来的一年的时间先给我们现场听课的一些老师有没有什么问题或什么好的想法可以大胆的交流谁第一个来说，首先陈老师我想问一个问题，基于这一个课，原来观察细胞对于我们教材上是有两个课时的，对吧？</w:t>
      </w:r>
    </w:p>
    <w:p>
      <w:pPr>
        <w:spacing w:before="240" w:after="240"/>
        <w:rPr>
          <w:rFonts w:ascii="宋体" w:eastAsia="宋体" w:hAnsi="宋体" w:cs="宋体"/>
          <w:sz w:val="24"/>
          <w:szCs w:val="24"/>
        </w:rPr>
      </w:pPr>
      <w:r>
        <w:rPr>
          <w:rFonts w:ascii="宋体" w:eastAsia="宋体" w:hAnsi="宋体" w:cs="宋体"/>
        </w:rPr>
        <w:br/>
      </w:r>
      <w:r>
        <w:rPr>
          <w:rFonts w:ascii="宋体" w:eastAsia="宋体" w:hAnsi="宋体" w:cs="宋体"/>
        </w:rPr>
        <w:t>一个是观察牙周表皮细胞，还有一个是观察更多的细胞，你基于新课标今天这样的一个主题下，你是怎么思考的？把这两课整合成这一这样的意见？</w:t>
      </w:r>
    </w:p>
    <w:p>
      <w:pPr>
        <w:spacing w:before="240" w:after="240"/>
        <w:rPr>
          <w:rFonts w:ascii="宋体" w:eastAsia="宋体" w:hAnsi="宋体" w:cs="宋体"/>
          <w:sz w:val="24"/>
          <w:szCs w:val="24"/>
        </w:rPr>
      </w:pPr>
      <w:r>
        <w:rPr>
          <w:rFonts w:ascii="宋体" w:eastAsia="宋体" w:hAnsi="宋体" w:cs="宋体"/>
        </w:rPr>
        <w:br/>
      </w:r>
      <w:r>
        <w:rPr>
          <w:rFonts w:ascii="宋体" w:eastAsia="宋体" w:hAnsi="宋体" w:cs="宋体"/>
        </w:rPr>
        <w:t>喝的、糖主要是新课标下我去观察了以后，现在我们的老教材里面它是有制作洋葱表皮细胞这一个环节的，但是新课标下这个环节已经已经被放到了初中去，我观察了以后这一个已经在小学阶段已经不需要再做了，这样的话我们的第四课相当于制作洋葱表皮细胞，就只是单纯的一个观察细胞，我觉得可以把第四课和第五课进行一个整合，先是通过观察洋葱表皮细胞，让学生先认识这样一个细胞结构，以此基础上再去寻找更多的细胞，我觉得让学生可以在这一节课当中对细胞有一个更深入的理解就是。</w:t>
      </w:r>
    </w:p>
    <w:p>
      <w:pPr>
        <w:spacing w:before="240" w:after="240"/>
        <w:rPr>
          <w:rFonts w:ascii="宋体" w:eastAsia="宋体" w:hAnsi="宋体" w:cs="宋体"/>
          <w:sz w:val="24"/>
          <w:szCs w:val="24"/>
        </w:rPr>
      </w:pPr>
      <w:r>
        <w:rPr>
          <w:rFonts w:ascii="宋体" w:eastAsia="宋体" w:hAnsi="宋体" w:cs="宋体"/>
        </w:rPr>
        <w:br/>
      </w:r>
      <w:r>
        <w:rPr>
          <w:rFonts w:ascii="宋体" w:eastAsia="宋体" w:hAnsi="宋体" w:cs="宋体"/>
        </w:rPr>
        <w:t>现在其他老师看来我们下面其他老师可能今天对这节课听了就感触也是很多的，可能我从评论上也看到了，大家也说对于这节课的整个结构以及对它的技术都产生了许多的兴趣，而且在我们万能的魔宝上我都逃出了水中的好东西，在我们群里聊下面时间也是比较宝贵的，是不是就请我们两位老师做一个简单的点评？</w:t>
      </w:r>
    </w:p>
    <w:p>
      <w:pPr>
        <w:spacing w:before="240" w:after="240"/>
        <w:rPr>
          <w:rFonts w:ascii="宋体" w:eastAsia="宋体" w:hAnsi="宋体" w:cs="宋体"/>
          <w:sz w:val="24"/>
          <w:szCs w:val="24"/>
        </w:rPr>
      </w:pPr>
      <w:r>
        <w:rPr>
          <w:rFonts w:ascii="宋体" w:eastAsia="宋体" w:hAnsi="宋体" w:cs="宋体"/>
        </w:rPr>
        <w:br/>
      </w:r>
      <w:r>
        <w:rPr>
          <w:rFonts w:ascii="宋体" w:eastAsia="宋体" w:hAnsi="宋体" w:cs="宋体"/>
        </w:rPr>
        <w:t>好的，那么我这边的话先来说一下，在刚才张老师说大家都没有提问，我估计可能大家和我感受是一样的，都是沉浸在上的那节课当中。</w:t>
      </w:r>
    </w:p>
    <w:p>
      <w:pPr>
        <w:spacing w:before="240" w:after="240"/>
        <w:rPr>
          <w:rFonts w:ascii="宋体" w:eastAsia="宋体" w:hAnsi="宋体" w:cs="宋体"/>
          <w:sz w:val="24"/>
          <w:szCs w:val="24"/>
        </w:rPr>
      </w:pPr>
      <w:r>
        <w:rPr>
          <w:rFonts w:ascii="宋体" w:eastAsia="宋体" w:hAnsi="宋体" w:cs="宋体"/>
        </w:rPr>
        <w:br/>
      </w:r>
      <w:r>
        <w:rPr>
          <w:rFonts w:ascii="宋体" w:eastAsia="宋体" w:hAnsi="宋体" w:cs="宋体"/>
        </w:rPr>
        <w:t>因为如果说小学科学课，它之前我的理解是一种体验式的，更多让孩子参与进来的这样的一种形外在形式的话，那么今天这节课我感受到另外一个词，就是沉静的在整个过程当中，孩子一直是沉浸在这样一节课堂当中的，那么背后我想可能跟指向素养也是有它的直接关系的，我是怎么来看待这样一种诚信，是从三三个层面，第一个是从氛围上看，今天我们可以看到这节课的氛围和我们以往认识当中的热热闹闹的这样科学课是相差非常大的，孩子们一直是非常安静的在做这样一种科学研究，而且是围绕这样一个问题，我想跟老师的这样一种设计，这样一种老师本身这样一种有点兰兰花这种感觉非常温柔而美丽的本质，人气质之外，跟我们孩子本身研究会啊也分不开的，当然跟整一节课的设计也是分不开的，所以在安静的氛围当中，学生更更容易沉浸入这样的一种体验当中去。</w:t>
      </w:r>
    </w:p>
    <w:p>
      <w:pPr>
        <w:spacing w:before="240" w:after="240"/>
        <w:rPr>
          <w:rFonts w:ascii="宋体" w:eastAsia="宋体" w:hAnsi="宋体" w:cs="宋体"/>
          <w:sz w:val="24"/>
          <w:szCs w:val="24"/>
        </w:rPr>
      </w:pPr>
      <w:r>
        <w:rPr>
          <w:rFonts w:ascii="宋体" w:eastAsia="宋体" w:hAnsi="宋体" w:cs="宋体"/>
        </w:rPr>
        <w:br/>
      </w:r>
      <w:r>
        <w:rPr>
          <w:rFonts w:ascii="宋体" w:eastAsia="宋体" w:hAnsi="宋体" w:cs="宋体"/>
        </w:rPr>
        <w:t>那么在这样的过程当中，我在想沉浸就可以体体现在第二个层次上了，关于思维上，因为有这样一种环境在，所以孩子在思维的表现上，他是不断的深入在思考的，并且这个思维它是有一种从内化就是自己先去观察，我们可以看陈老师这张表格当中的设计，显微镜下的细胞结构，我的个人理解，这是一种具象的观察思考而呈现出的一种直接反应。</w:t>
      </w:r>
    </w:p>
    <w:p>
      <w:pPr>
        <w:spacing w:before="240" w:after="240"/>
        <w:rPr>
          <w:rFonts w:ascii="宋体" w:eastAsia="宋体" w:hAnsi="宋体" w:cs="宋体"/>
          <w:sz w:val="24"/>
          <w:szCs w:val="24"/>
        </w:rPr>
      </w:pPr>
      <w:r>
        <w:rPr>
          <w:rFonts w:ascii="宋体" w:eastAsia="宋体" w:hAnsi="宋体" w:cs="宋体"/>
        </w:rPr>
        <w:br/>
      </w:r>
      <w:r>
        <w:rPr>
          <w:rFonts w:ascii="宋体" w:eastAsia="宋体" w:hAnsi="宋体" w:cs="宋体"/>
        </w:rPr>
        <w:t>那么第二个它是描述特点用关键词，那么在这儿的话思维是有提升的，它是要从一种概述性的提炼性的对这样一发发现的一些细胞的特点，进行一个再一次的思维加工的一个呈现和反应。</w:t>
      </w:r>
    </w:p>
    <w:p>
      <w:pPr>
        <w:spacing w:before="240" w:after="240"/>
        <w:rPr>
          <w:rFonts w:ascii="宋体" w:eastAsia="宋体" w:hAnsi="宋体" w:cs="宋体"/>
          <w:sz w:val="24"/>
          <w:szCs w:val="24"/>
        </w:rPr>
      </w:pPr>
      <w:r>
        <w:rPr>
          <w:rFonts w:ascii="宋体" w:eastAsia="宋体" w:hAnsi="宋体" w:cs="宋体"/>
        </w:rPr>
        <w:br/>
      </w:r>
      <w:r>
        <w:rPr>
          <w:rFonts w:ascii="宋体" w:eastAsia="宋体" w:hAnsi="宋体" w:cs="宋体"/>
        </w:rPr>
        <w:t>最后一个是我的想法，那么这个就是从一种客观的到主观的表达了，他是要再次进入一个思维的加工了，并且是要去进行抽象内化，并且是个输出的过程，所以在这样的一个过程当中，并且陈老师是在两个活动当中都是这样去强调的，我想这就是基于氛围上的成绩，有了思维上的一个成绩，并且它的记录是文字图片都有。</w:t>
      </w:r>
    </w:p>
    <w:p>
      <w:pPr>
        <w:spacing w:before="240" w:after="240"/>
        <w:rPr>
          <w:rFonts w:ascii="宋体" w:eastAsia="宋体" w:hAnsi="宋体" w:cs="宋体"/>
          <w:sz w:val="24"/>
          <w:szCs w:val="24"/>
        </w:rPr>
      </w:pPr>
      <w:r>
        <w:rPr>
          <w:rFonts w:ascii="宋体" w:eastAsia="宋体" w:hAnsi="宋体" w:cs="宋体"/>
        </w:rPr>
        <w:br/>
      </w:r>
      <w:r>
        <w:rPr>
          <w:rFonts w:ascii="宋体" w:eastAsia="宋体" w:hAnsi="宋体" w:cs="宋体"/>
        </w:rPr>
        <w:t>那么第三个沉浸式的，我的个人理解是关于一种概念建构上去看，我们可以看到在整一节课当中始终没有说我要去认识细胞，只是说我去观察细胞，但是从细胞一点一滴的它最终指向的是一个核心概念，就是我们课标当中的第五个核心概念，生命系统的构成层次，同时包含了跨学科概念。</w:t>
      </w:r>
    </w:p>
    <w:p>
      <w:pPr>
        <w:spacing w:before="240" w:after="240"/>
        <w:rPr>
          <w:rFonts w:ascii="宋体" w:eastAsia="宋体" w:hAnsi="宋体" w:cs="宋体"/>
          <w:sz w:val="24"/>
          <w:szCs w:val="24"/>
        </w:rPr>
      </w:pPr>
      <w:r>
        <w:rPr>
          <w:rFonts w:ascii="宋体" w:eastAsia="宋体" w:hAnsi="宋体" w:cs="宋体"/>
        </w:rPr>
        <w:br/>
      </w:r>
      <w:r>
        <w:rPr>
          <w:rFonts w:ascii="宋体" w:eastAsia="宋体" w:hAnsi="宋体" w:cs="宋体"/>
        </w:rPr>
        <w:t>那么在这样一节课观察细胞这样一个显性活动当中，通过观察不同的细胞，并且是观察单个细胞跟观察多个细胞，这样有层次活动设计之后，让孩子就能真正的去展现出学以致用，学以致用，不仅是在使用显微镜的技能上学以致用，是真正用显微镜技能来解决的问题，因为如果没有显微镜这个工具的话，我们人类的认识是不可能走向脑细胞的。</w:t>
      </w:r>
    </w:p>
    <w:p>
      <w:pPr>
        <w:spacing w:before="240" w:after="240"/>
        <w:rPr>
          <w:rFonts w:ascii="宋体" w:eastAsia="宋体" w:hAnsi="宋体" w:cs="宋体"/>
          <w:sz w:val="24"/>
          <w:szCs w:val="24"/>
        </w:rPr>
      </w:pPr>
      <w:r>
        <w:rPr>
          <w:rFonts w:ascii="宋体" w:eastAsia="宋体" w:hAnsi="宋体" w:cs="宋体"/>
        </w:rPr>
        <w:br/>
      </w:r>
      <w:r>
        <w:rPr>
          <w:rFonts w:ascii="宋体" w:eastAsia="宋体" w:hAnsi="宋体" w:cs="宋体"/>
        </w:rPr>
        <w:t>所以刚才陈老师说了，科学史可能没有讲，但是在整节课当中一定是给孩子有这样的体会的。</w:t>
      </w:r>
    </w:p>
    <w:p>
      <w:pPr>
        <w:spacing w:before="240" w:after="240"/>
        <w:rPr>
          <w:rFonts w:ascii="宋体" w:eastAsia="宋体" w:hAnsi="宋体" w:cs="宋体"/>
          <w:sz w:val="24"/>
          <w:szCs w:val="24"/>
        </w:rPr>
      </w:pPr>
      <w:r>
        <w:rPr>
          <w:rFonts w:ascii="宋体" w:eastAsia="宋体" w:hAnsi="宋体" w:cs="宋体"/>
        </w:rPr>
        <w:br/>
      </w:r>
      <w:r>
        <w:rPr>
          <w:rFonts w:ascii="宋体" w:eastAsia="宋体" w:hAnsi="宋体" w:cs="宋体"/>
        </w:rPr>
        <w:t>那么另外一个就是在细胞的本身构成当中，从洋葱表皮细胞一个单个的植物的细胞，然后到后面它他陈老师这边是观察三个细胞，并且是小挑战的，那么在这个过程当中，既有一个动物细胞的这边增加进来，还有非生物增加进来，我觉得其实就是从证实和证否两个方面再次去建构细胞这么一个概念，并且最终很自然的影响到一个生物了，影响到一个生物，所以在这个阶段当中，我觉得是一个不断建构细胞的内延和拓展它外行外延的讲错了，内涵和外延的一个过程。</w:t>
      </w:r>
    </w:p>
    <w:p>
      <w:pPr>
        <w:spacing w:before="240" w:after="240"/>
        <w:rPr>
          <w:rFonts w:ascii="宋体" w:eastAsia="宋体" w:hAnsi="宋体" w:cs="宋体"/>
          <w:sz w:val="24"/>
          <w:szCs w:val="24"/>
        </w:rPr>
      </w:pPr>
      <w:r>
        <w:rPr>
          <w:rFonts w:ascii="宋体" w:eastAsia="宋体" w:hAnsi="宋体" w:cs="宋体"/>
        </w:rPr>
        <w:br/>
      </w:r>
      <w:r>
        <w:rPr>
          <w:rFonts w:ascii="宋体" w:eastAsia="宋体" w:hAnsi="宋体" w:cs="宋体"/>
        </w:rPr>
        <w:t>那么最后我想表达我自己的三个看法，有不成熟之处，还希望后续所有老师可以批评指正。</w:t>
      </w:r>
    </w:p>
    <w:p>
      <w:pPr>
        <w:spacing w:before="240" w:after="240"/>
        <w:rPr>
          <w:rFonts w:ascii="宋体" w:eastAsia="宋体" w:hAnsi="宋体" w:cs="宋体"/>
          <w:sz w:val="24"/>
          <w:szCs w:val="24"/>
        </w:rPr>
      </w:pPr>
      <w:r>
        <w:rPr>
          <w:rFonts w:ascii="宋体" w:eastAsia="宋体" w:hAnsi="宋体" w:cs="宋体"/>
        </w:rPr>
        <w:br/>
      </w:r>
      <w:r>
        <w:rPr>
          <w:rFonts w:ascii="宋体" w:eastAsia="宋体" w:hAnsi="宋体" w:cs="宋体"/>
        </w:rPr>
        <w:t>第一个是关于在交流环节，那么其实在这个环节当中，我个人有一个不成熟的想法，是不是在交流的时候可以再把层次拉开来，比如说可不可以再说我们发现了什么之后，那么让孩子说一说你认为哪一些是细胞，那么这样其实去用前面的外面有框框，中间有细胞核来解释这个问题，那么同时可以避免把它跟非生物细胞融在一起，同时后续再增加非生物细胞是从证实和证否把这个层次给拉开来，这是我第一个想法。</w:t>
      </w:r>
    </w:p>
    <w:p>
      <w:pPr>
        <w:spacing w:before="240" w:after="240"/>
        <w:rPr>
          <w:rFonts w:ascii="宋体" w:eastAsia="宋体" w:hAnsi="宋体" w:cs="宋体"/>
          <w:sz w:val="24"/>
          <w:szCs w:val="24"/>
        </w:rPr>
      </w:pPr>
      <w:r>
        <w:rPr>
          <w:rFonts w:ascii="宋体" w:eastAsia="宋体" w:hAnsi="宋体" w:cs="宋体"/>
        </w:rPr>
        <w:br/>
      </w:r>
      <w:r>
        <w:rPr>
          <w:rFonts w:ascii="宋体" w:eastAsia="宋体" w:hAnsi="宋体" w:cs="宋体"/>
        </w:rPr>
        <w:t>第二个是关于画图的目的，其实刚才陈老师的表达当中也在困惑、画图、画图画不准，画得很慢，画不好会怎么办？那么我们可能可不可以反过来来想想在这个过程当中，我们到底让孩子要画什么，画到什么程度，画的目的是什么？这是我想提出来第二个问题跟大家共同探讨。</w:t>
      </w:r>
    </w:p>
    <w:p>
      <w:pPr>
        <w:spacing w:before="240" w:after="240"/>
        <w:rPr>
          <w:rFonts w:ascii="宋体" w:eastAsia="宋体" w:hAnsi="宋体" w:cs="宋体"/>
          <w:sz w:val="24"/>
          <w:szCs w:val="24"/>
        </w:rPr>
      </w:pPr>
      <w:r>
        <w:rPr>
          <w:rFonts w:ascii="宋体" w:eastAsia="宋体" w:hAnsi="宋体" w:cs="宋体"/>
        </w:rPr>
        <w:br/>
      </w:r>
      <w:r>
        <w:rPr>
          <w:rFonts w:ascii="宋体" w:eastAsia="宋体" w:hAnsi="宋体" w:cs="宋体"/>
        </w:rPr>
        <w:t>第三个小小的建议就是最后陈老师说这么一小块表皮上面有超过10万个细胞，其实在这儿我的个人一个小小建议就是细胞它有最大细胞和最小细胞领域当中，那么在这里如果一味的强调小，可能对于细胞这个概念建构反而就是会有一个偏差了。</w:t>
      </w:r>
    </w:p>
    <w:p>
      <w:pPr>
        <w:spacing w:before="240" w:after="240"/>
        <w:rPr>
          <w:rFonts w:ascii="宋体" w:eastAsia="宋体" w:hAnsi="宋体" w:cs="宋体"/>
          <w:sz w:val="24"/>
          <w:szCs w:val="24"/>
        </w:rPr>
      </w:pPr>
      <w:r>
        <w:rPr>
          <w:rFonts w:ascii="宋体" w:eastAsia="宋体" w:hAnsi="宋体" w:cs="宋体"/>
        </w:rPr>
        <w:br/>
      </w:r>
      <w:r>
        <w:rPr>
          <w:rFonts w:ascii="宋体" w:eastAsia="宋体" w:hAnsi="宋体" w:cs="宋体"/>
        </w:rPr>
        <w:t>那么在这儿我如果支取的说最大细胞是什么，最小细胞是什么？一个拓展延伸，也是帮助孩子可以在后续在生活当中对于细胞的研究感到更有兴趣，而且我也能去做这样的事情。那么以上就是有一些不成熟的想法，那么提出来跟大家一起共勉，也希望大家可以批评指正，谢谢。</w:t>
      </w:r>
    </w:p>
    <w:p>
      <w:pPr>
        <w:spacing w:before="240" w:after="240"/>
        <w:rPr>
          <w:rFonts w:ascii="宋体" w:eastAsia="宋体" w:hAnsi="宋体" w:cs="宋体"/>
          <w:sz w:val="24"/>
          <w:szCs w:val="24"/>
        </w:rPr>
      </w:pPr>
      <w:r>
        <w:rPr>
          <w:rFonts w:ascii="宋体" w:eastAsia="宋体" w:hAnsi="宋体" w:cs="宋体"/>
        </w:rPr>
        <w:br/>
      </w:r>
      <w:r>
        <w:rPr>
          <w:rFonts w:ascii="宋体" w:eastAsia="宋体" w:hAnsi="宋体" w:cs="宋体"/>
        </w:rPr>
        <w:t>我说谢谢，非常感谢周老师，感谢吴老师，今天于老师提供这么一个宝贵的机会，让我们把这节课端出来，供大家进行剖析，大家给了这么多的指导，受益匪浅。今天我们聚在这里，可以说我们都在探索我们的课怎么走向素养导向，现在非常实心叫做画像，我们素养导向的科学课应该是怎么一个像呢？应该是怎么样的？我想这个问题现在可能还没有定论，因为我们今天老师们和我们今天课堂上的孩子们一样，怎么个一样？</w:t>
      </w:r>
    </w:p>
    <w:p>
      <w:pPr>
        <w:spacing w:before="240" w:after="240"/>
        <w:rPr>
          <w:rFonts w:ascii="宋体" w:eastAsia="宋体" w:hAnsi="宋体" w:cs="宋体"/>
          <w:sz w:val="24"/>
          <w:szCs w:val="24"/>
        </w:rPr>
      </w:pPr>
      <w:r>
        <w:rPr>
          <w:rFonts w:ascii="宋体" w:eastAsia="宋体" w:hAnsi="宋体" w:cs="宋体"/>
        </w:rPr>
        <w:br/>
      </w:r>
      <w:r>
        <w:rPr>
          <w:rFonts w:ascii="宋体" w:eastAsia="宋体" w:hAnsi="宋体" w:cs="宋体"/>
        </w:rPr>
        <w:t>他们在用显微镜观察细胞的时候，他们对生物细胞对非细胞结构在这之前还没有对这个事物本质的一种认识，所以让他们把这个画下来记下来描述下来的时候可能会有那么一点难度，我们对课的认识实际上同样也是这样，因为我们对素养导向可能本质的东西还没有那么一点清晰，还不够清晰化，所以我们也感觉有难度怎么办？</w:t>
      </w:r>
    </w:p>
    <w:p>
      <w:pPr>
        <w:spacing w:before="240" w:after="240"/>
        <w:rPr>
          <w:rFonts w:ascii="宋体" w:eastAsia="宋体" w:hAnsi="宋体" w:cs="宋体"/>
          <w:sz w:val="24"/>
          <w:szCs w:val="24"/>
        </w:rPr>
      </w:pPr>
      <w:r>
        <w:rPr>
          <w:rFonts w:ascii="宋体" w:eastAsia="宋体" w:hAnsi="宋体" w:cs="宋体"/>
        </w:rPr>
        <w:br/>
      </w:r>
      <w:r>
        <w:rPr>
          <w:rFonts w:ascii="宋体" w:eastAsia="宋体" w:hAnsi="宋体" w:cs="宋体"/>
        </w:rPr>
        <w:t>我们在一路在探索，我想肯定能够拨开云雾见天日，那么目前我们怎么做的呢？</w:t>
      </w:r>
    </w:p>
    <w:p>
      <w:pPr>
        <w:spacing w:before="240" w:after="240"/>
        <w:rPr>
          <w:rFonts w:ascii="宋体" w:eastAsia="宋体" w:hAnsi="宋体" w:cs="宋体"/>
          <w:sz w:val="24"/>
          <w:szCs w:val="24"/>
        </w:rPr>
      </w:pPr>
      <w:r>
        <w:rPr>
          <w:rFonts w:ascii="宋体" w:eastAsia="宋体" w:hAnsi="宋体" w:cs="宋体"/>
        </w:rPr>
        <w:br/>
      </w:r>
      <w:r>
        <w:rPr>
          <w:rFonts w:ascii="宋体" w:eastAsia="宋体" w:hAnsi="宋体" w:cs="宋体"/>
        </w:rPr>
        <w:t>第一个，我们是不是要以育人来引领我们的教学？我想我们对素养导向最直接的认识，那就是不能教知识了，应该干什么？应该培育未来的社会人，为未来赋能，那么我们这节课我们学这节课可以给孩子带来什么能量呢？我们把这节课如果放到我们这个单元当中，微小世界单元当中，我想这个能量可以是这么几个，第一个小能量，孩子激发他们探索世界的兴趣，这个是小学科学最关键的一个点，科学家对科学本质描述可以有各种各样，但是他们对科学课小学阶段最最主要干什么？异口同声就是要培养兴趣，我想我们微小世界的探索是在激发兴趣能量。</w:t>
      </w:r>
    </w:p>
    <w:p>
      <w:pPr>
        <w:spacing w:before="240" w:after="240"/>
        <w:rPr>
          <w:rFonts w:ascii="宋体" w:eastAsia="宋体" w:hAnsi="宋体" w:cs="宋体"/>
          <w:sz w:val="24"/>
          <w:szCs w:val="24"/>
        </w:rPr>
      </w:pPr>
      <w:r>
        <w:rPr>
          <w:rFonts w:ascii="宋体" w:eastAsia="宋体" w:hAnsi="宋体" w:cs="宋体"/>
        </w:rPr>
        <w:br/>
      </w:r>
      <w:r>
        <w:rPr>
          <w:rFonts w:ascii="宋体" w:eastAsia="宋体" w:hAnsi="宋体" w:cs="宋体"/>
        </w:rPr>
        <w:t>二认识事物方法，怎么认识事物，从大到宇宙，从小到细胞到更小的微观世界，这是我们人认识事物的一种思路。第三个能量观察周围世界的方法方式。我想这些能量就是我们这节课朝要走的一种素养。第二个是我们可以拿课标来教准我们的课堂。以这节课为例，我们一起可以来捋一捋，就是这节课我们经常于老师告诉我们要对标怎么对呢？首先观察细胞它指向的跨学科概念，两个结构与功能，系统模型，然后再链接我们的学科核心概念是生命系统的构成层次。好，再往前走，关联到学习内容是什么？5.3。细胞是生命体结构与生命活动的基本单位，再看内容要求，初步学会使用显微镜观察细胞，知道细胞是生命体的基本结构功能，结构单位，再是、学业要求，初步认识细胞是生物体的基本结构单位，能使用显微镜观察动植物细胞的形态。</w:t>
      </w:r>
    </w:p>
    <w:p>
      <w:pPr>
        <w:spacing w:before="240" w:after="240"/>
        <w:rPr>
          <w:rFonts w:ascii="宋体" w:eastAsia="宋体" w:hAnsi="宋体" w:cs="宋体"/>
          <w:sz w:val="24"/>
          <w:szCs w:val="24"/>
        </w:rPr>
      </w:pPr>
      <w:r>
        <w:rPr>
          <w:rFonts w:ascii="宋体" w:eastAsia="宋体" w:hAnsi="宋体" w:cs="宋体"/>
        </w:rPr>
        <w:br/>
      </w:r>
      <w:r>
        <w:rPr>
          <w:rFonts w:ascii="宋体" w:eastAsia="宋体" w:hAnsi="宋体" w:cs="宋体"/>
        </w:rPr>
        <w:t>大家看我们的对标不是光对一个跨学科核心概念，也不是光对一个学科核心概念，是层层的把我们这节课相关的这条线索先要理出来，然后我们再去朝着这个目标去制定我们的科学核心素养，一系列教学目标。</w:t>
      </w:r>
    </w:p>
    <w:p>
      <w:pPr>
        <w:spacing w:before="240" w:after="240"/>
        <w:rPr>
          <w:rFonts w:ascii="宋体" w:eastAsia="宋体" w:hAnsi="宋体" w:cs="宋体"/>
          <w:sz w:val="24"/>
          <w:szCs w:val="24"/>
        </w:rPr>
      </w:pPr>
      <w:r>
        <w:rPr>
          <w:rFonts w:ascii="宋体" w:eastAsia="宋体" w:hAnsi="宋体" w:cs="宋体"/>
        </w:rPr>
        <w:br/>
      </w:r>
      <w:r>
        <w:rPr>
          <w:rFonts w:ascii="宋体" w:eastAsia="宋体" w:hAnsi="宋体" w:cs="宋体"/>
        </w:rPr>
        <w:t>第三个我们用实践来触发思维。新课标素养是热词，实践是热词，思维是热词，学科实践用像学科专家一样去行动去思考。那么今天我们像科学家一样用显微镜来观察我们的细胞，我们在走这样一条路在模仿，主要做的就是观察记录和描述，那么核心是什么？核心是观察。那么我们在观察的时候，第一步要勾起观察的欲望，今天的欲望是怎么来激发的呢？罗伯特胡克他在观察软木结构时候发现这一一间小房间一样的结构，那么我们的洋葱表皮有没有这样的结构？</w:t>
      </w:r>
    </w:p>
    <w:p>
      <w:pPr>
        <w:spacing w:before="240" w:after="240"/>
        <w:rPr>
          <w:rFonts w:ascii="宋体" w:eastAsia="宋体" w:hAnsi="宋体" w:cs="宋体"/>
          <w:sz w:val="24"/>
          <w:szCs w:val="24"/>
        </w:rPr>
      </w:pPr>
      <w:r>
        <w:rPr>
          <w:rFonts w:ascii="宋体" w:eastAsia="宋体" w:hAnsi="宋体" w:cs="宋体"/>
        </w:rPr>
        <w:br/>
      </w:r>
      <w:r>
        <w:rPr>
          <w:rFonts w:ascii="宋体" w:eastAsia="宋体" w:hAnsi="宋体" w:cs="宋体"/>
        </w:rPr>
        <w:t>好，明确观察的目标是第二个，它到底有没有细胞，它的细胞是怎么样的？大家发现这个问题伴随着孩子整节课他观察的目标，整节课都是围绕这个东西他在做观察，然后他去找素材来支撑自己的这个是不是细胞，所以实际上就是一个秉持观点科学论证的这么一个过程。</w:t>
      </w:r>
    </w:p>
    <w:p>
      <w:pPr>
        <w:spacing w:before="240" w:after="240"/>
        <w:rPr>
          <w:rFonts w:ascii="宋体" w:eastAsia="宋体" w:hAnsi="宋体" w:cs="宋体"/>
          <w:sz w:val="24"/>
          <w:szCs w:val="24"/>
        </w:rPr>
      </w:pPr>
      <w:r>
        <w:rPr>
          <w:rFonts w:ascii="宋体" w:eastAsia="宋体" w:hAnsi="宋体" w:cs="宋体"/>
        </w:rPr>
        <w:br/>
      </w:r>
      <w:r>
        <w:rPr>
          <w:rFonts w:ascii="宋体" w:eastAsia="宋体" w:hAnsi="宋体" w:cs="宋体"/>
        </w:rPr>
        <w:t>第三个运用观察的工具，今天显微镜的使用让我们微小世界的探索是我们人类认识世界往前跨了一大步。第四个是描述观察的所记录观察的所得，小孩子他来画这个细胞结构，实际上画的过程就是他脑海当中的一种抽象的过程，那么话我觉得是不是我们还可以走得更踏实一下，话可以有一些指导，一步一个脚印的我们往前推进。</w:t>
      </w:r>
    </w:p>
    <w:p>
      <w:pPr>
        <w:spacing w:before="240" w:after="240"/>
        <w:rPr>
          <w:rFonts w:ascii="宋体" w:eastAsia="宋体" w:hAnsi="宋体" w:cs="宋体"/>
          <w:sz w:val="24"/>
          <w:szCs w:val="24"/>
        </w:rPr>
      </w:pPr>
      <w:r>
        <w:rPr>
          <w:rFonts w:ascii="宋体" w:eastAsia="宋体" w:hAnsi="宋体" w:cs="宋体"/>
        </w:rPr>
        <w:br/>
      </w:r>
      <w:r>
        <w:rPr>
          <w:rFonts w:ascii="宋体" w:eastAsia="宋体" w:hAnsi="宋体" w:cs="宋体"/>
        </w:rPr>
        <w:t>第五个最好描述自己的观察所得是不是细胞，我怎么来说明它是细胞或者不是。这里要思考的，我觉得还能够挖的是什么？我们可以通过哪些形式把孩子他在自己脑海当中的这种认知变化能够显现出来，也就是我们所说的思维能够显性化，这个是需要我们思考的。</w:t>
      </w:r>
    </w:p>
    <w:p>
      <w:pPr>
        <w:spacing w:before="240" w:after="240"/>
        <w:rPr>
          <w:rFonts w:ascii="宋体" w:eastAsia="宋体" w:hAnsi="宋体" w:cs="宋体"/>
          <w:sz w:val="24"/>
          <w:szCs w:val="24"/>
        </w:rPr>
      </w:pPr>
      <w:r>
        <w:rPr>
          <w:rFonts w:ascii="宋体" w:eastAsia="宋体" w:hAnsi="宋体" w:cs="宋体"/>
        </w:rPr>
        <w:br/>
      </w:r>
      <w:r>
        <w:rPr>
          <w:rFonts w:ascii="宋体" w:eastAsia="宋体" w:hAnsi="宋体" w:cs="宋体"/>
        </w:rPr>
        <w:t>那么后面我们用实践来触发思维是核心是最关键，那么这节课的思维培养表现在哪里呢？大量的分析比较通过不断的各种各样的细胞结构，非细胞结构的比较来认识细胞，然后要进行抽象和概括，这样通过这些方式来脑海当中逐渐的来清晰我们细胞的结构模型，实际上就是在构建脑海当中的一个细胞模型。</w:t>
      </w:r>
    </w:p>
    <w:p>
      <w:pPr>
        <w:spacing w:before="240" w:after="240"/>
        <w:rPr>
          <w:rFonts w:ascii="宋体" w:eastAsia="宋体" w:hAnsi="宋体" w:cs="宋体"/>
          <w:sz w:val="24"/>
          <w:szCs w:val="24"/>
        </w:rPr>
      </w:pPr>
      <w:r>
        <w:rPr>
          <w:rFonts w:ascii="宋体" w:eastAsia="宋体" w:hAnsi="宋体" w:cs="宋体"/>
        </w:rPr>
        <w:br/>
      </w:r>
      <w:r>
        <w:rPr>
          <w:rFonts w:ascii="宋体" w:eastAsia="宋体" w:hAnsi="宋体" w:cs="宋体"/>
        </w:rPr>
        <w:t>那么我们小学阶段我们对细胞的认识可能仅止于此，初中、高中、大学，我们在这个细胞的结构里面还会注入很多的信息，现在是打基底，然后会随着我们学习的不断的充实，我们对这个细胞模型可能会越来越丰厚，所以我想我们这样一步一步的在走的过程当中，实际上还是很多的在这里真诚的希望得到各位在座专家的指导，谢谢大家。</w:t>
      </w:r>
    </w:p>
    <w:p>
      <w:pPr>
        <w:spacing w:before="240" w:after="240"/>
        <w:rPr>
          <w:rFonts w:ascii="宋体" w:eastAsia="宋体" w:hAnsi="宋体" w:cs="宋体"/>
          <w:sz w:val="24"/>
          <w:szCs w:val="24"/>
        </w:rPr>
      </w:pPr>
      <w:r>
        <w:rPr>
          <w:rFonts w:ascii="宋体" w:eastAsia="宋体" w:hAnsi="宋体" w:cs="宋体"/>
        </w:rPr>
        <w:br/>
      </w:r>
      <w:r>
        <w:rPr>
          <w:rFonts w:ascii="宋体" w:eastAsia="宋体" w:hAnsi="宋体" w:cs="宋体"/>
        </w:rPr>
        <w:t>或者观察着以及幕后的团队，刚才都已经层层盘剥，我们在这里再度展开了。接下去我们的这节课虽然是结束了研讨活动，网络上还可以继续探讨。接下去，我们先把对这节课研讨网络的几个名单先说一下，接下去就是我们育老师的活动总结，向客户展示对吧？我马上你、发我、陈慧燕、曾美娟、黄泽景、穆小丽、江山、王建，为什么玉我们还有个尖在，还有个whyingo对ing蓝色梦幻。有没有重复不重复？对，一共12345678 8个。</w:t>
      </w:r>
    </w:p>
    <w:p>
      <w:pPr>
        <w:spacing w:before="240" w:after="240"/>
        <w:rPr>
          <w:rFonts w:ascii="宋体" w:eastAsia="宋体" w:hAnsi="宋体" w:cs="宋体"/>
          <w:sz w:val="24"/>
          <w:szCs w:val="24"/>
        </w:rPr>
      </w:pPr>
      <w:r>
        <w:rPr>
          <w:rFonts w:ascii="宋体" w:eastAsia="宋体" w:hAnsi="宋体" w:cs="宋体"/>
        </w:rPr>
        <w:br/>
      </w:r>
      <w:r>
        <w:rPr>
          <w:rFonts w:ascii="宋体" w:eastAsia="宋体" w:hAnsi="宋体" w:cs="宋体"/>
        </w:rPr>
        <w:t>好，刚才一般的。</w:t>
      </w:r>
    </w:p>
    <w:p>
      <w:pPr>
        <w:spacing w:before="240" w:after="240"/>
        <w:rPr>
          <w:rFonts w:ascii="宋体" w:eastAsia="宋体" w:hAnsi="宋体" w:cs="宋体"/>
          <w:sz w:val="24"/>
          <w:szCs w:val="24"/>
        </w:rPr>
      </w:pPr>
      <w:r>
        <w:rPr>
          <w:rFonts w:ascii="宋体" w:eastAsia="宋体" w:hAnsi="宋体" w:cs="宋体"/>
        </w:rPr>
        <w:t>说话人2 22:19</w:t>
      </w:r>
      <w:r>
        <w:rPr>
          <w:rFonts w:ascii="宋体" w:eastAsia="宋体" w:hAnsi="宋体" w:cs="宋体"/>
        </w:rPr>
        <w:br/>
      </w:r>
      <w:r>
        <w:rPr>
          <w:rFonts w:ascii="宋体" w:eastAsia="宋体" w:hAnsi="宋体" w:cs="宋体"/>
        </w:rPr>
        <w:t>来报道名字的。</w:t>
      </w:r>
    </w:p>
    <w:p>
      <w:pPr>
        <w:spacing w:before="240" w:after="240"/>
        <w:rPr>
          <w:rFonts w:ascii="宋体" w:eastAsia="宋体" w:hAnsi="宋体" w:cs="宋体"/>
          <w:sz w:val="24"/>
          <w:szCs w:val="24"/>
        </w:rPr>
      </w:pPr>
      <w:r>
        <w:rPr>
          <w:rFonts w:ascii="宋体" w:eastAsia="宋体" w:hAnsi="宋体" w:cs="宋体"/>
        </w:rPr>
        <w:t>说话人1 22:20</w:t>
      </w:r>
      <w:r>
        <w:rPr>
          <w:rFonts w:ascii="宋体" w:eastAsia="宋体" w:hAnsi="宋体" w:cs="宋体"/>
        </w:rPr>
        <w:br/>
      </w:r>
      <w:r>
        <w:rPr>
          <w:rFonts w:ascii="宋体" w:eastAsia="宋体" w:hAnsi="宋体" w:cs="宋体"/>
        </w:rPr>
        <w:t>上来。还有两个，刚才周明老师说了是上午发言比较活跃的，说下午抽了就，所以你还有2份奖品，好，来，你发4个。Ok，我们8位只来了5位，好。</w:t>
      </w:r>
    </w:p>
    <w:p>
      <w:pPr>
        <w:spacing w:before="240" w:after="240"/>
        <w:rPr>
          <w:rFonts w:ascii="宋体" w:eastAsia="宋体" w:hAnsi="宋体" w:cs="宋体"/>
          <w:sz w:val="24"/>
          <w:szCs w:val="24"/>
        </w:rPr>
      </w:pPr>
      <w:r>
        <w:rPr>
          <w:rFonts w:ascii="宋体" w:eastAsia="宋体" w:hAnsi="宋体" w:cs="宋体"/>
        </w:rPr>
        <w:t>说话人2 22:44</w:t>
      </w:r>
      <w:r>
        <w:rPr>
          <w:rFonts w:ascii="宋体" w:eastAsia="宋体" w:hAnsi="宋体" w:cs="宋体"/>
        </w:rPr>
        <w:br/>
      </w:r>
      <w:r>
        <w:rPr>
          <w:rFonts w:ascii="宋体" w:eastAsia="宋体" w:hAnsi="宋体" w:cs="宋体"/>
        </w:rPr>
        <w:t>那么有3位走了是吧？好。</w:t>
      </w:r>
    </w:p>
    <w:p>
      <w:pPr>
        <w:spacing w:before="240" w:after="240"/>
        <w:rPr>
          <w:rFonts w:ascii="宋体" w:eastAsia="宋体" w:hAnsi="宋体" w:cs="宋体"/>
          <w:sz w:val="24"/>
          <w:szCs w:val="24"/>
        </w:rPr>
      </w:pPr>
      <w:r>
        <w:rPr>
          <w:rFonts w:ascii="宋体" w:eastAsia="宋体" w:hAnsi="宋体" w:cs="宋体"/>
        </w:rPr>
        <w:t>说话人1 22:47</w:t>
      </w:r>
      <w:r>
        <w:rPr>
          <w:rFonts w:ascii="宋体" w:eastAsia="宋体" w:hAnsi="宋体" w:cs="宋体"/>
        </w:rPr>
        <w:br/>
      </w:r>
      <w:r>
        <w:rPr>
          <w:rFonts w:ascii="宋体" w:eastAsia="宋体" w:hAnsi="宋体" w:cs="宋体"/>
        </w:rPr>
        <w:t>了，好来。好，谢谢好友。你这个是这么老的机构，有没有在不要这就是我拷出来，所以刚接到我这个基础，在我们在里面看着说明。对。</w:t>
      </w:r>
    </w:p>
    <w:p>
      <w:pPr>
        <w:spacing w:before="240" w:after="240"/>
        <w:rPr>
          <w:rFonts w:ascii="宋体" w:eastAsia="宋体" w:hAnsi="宋体" w:cs="宋体"/>
          <w:sz w:val="24"/>
          <w:szCs w:val="24"/>
        </w:rPr>
      </w:pPr>
      <w:r>
        <w:rPr>
          <w:rFonts w:ascii="宋体" w:eastAsia="宋体" w:hAnsi="宋体" w:cs="宋体"/>
        </w:rPr>
        <w:br/>
      </w:r>
      <w:r>
        <w:rPr>
          <w:rFonts w:ascii="宋体" w:eastAsia="宋体" w:hAnsi="宋体" w:cs="宋体"/>
        </w:rPr>
        <w:t>我先考虑东西，我这个不对，就是我们一下公司要说这个地方，到底就说是天下公司的设计出来，现在疫情搞的，我们下公司关注是十八九五18，this is like that能看到吗？那个的思路是自己的东西。这样可以的是吧？我这个话你要这牌子。</w:t>
      </w:r>
    </w:p>
    <w:p>
      <w:pPr>
        <w:spacing w:before="240" w:after="240"/>
        <w:rPr>
          <w:rFonts w:ascii="宋体" w:eastAsia="宋体" w:hAnsi="宋体" w:cs="宋体"/>
          <w:sz w:val="24"/>
          <w:szCs w:val="24"/>
        </w:rPr>
      </w:pPr>
      <w:r>
        <w:rPr>
          <w:rFonts w:ascii="宋体" w:eastAsia="宋体" w:hAnsi="宋体" w:cs="宋体"/>
        </w:rPr>
        <w:t>说话人2 24:19</w:t>
      </w:r>
      <w:r>
        <w:rPr>
          <w:rFonts w:ascii="宋体" w:eastAsia="宋体" w:hAnsi="宋体" w:cs="宋体"/>
        </w:rPr>
        <w:br/>
      </w:r>
      <w:r>
        <w:rPr>
          <w:rFonts w:ascii="宋体" w:eastAsia="宋体" w:hAnsi="宋体" w:cs="宋体"/>
        </w:rPr>
        <w:t>的好了，可以。我看一下时间。</w:t>
      </w:r>
    </w:p>
    <w:p>
      <w:pPr>
        <w:spacing w:before="240" w:after="240"/>
        <w:rPr>
          <w:rFonts w:ascii="宋体" w:eastAsia="宋体" w:hAnsi="宋体" w:cs="宋体"/>
          <w:sz w:val="24"/>
          <w:szCs w:val="24"/>
        </w:rPr>
      </w:pPr>
      <w:r>
        <w:rPr>
          <w:rFonts w:ascii="宋体" w:eastAsia="宋体" w:hAnsi="宋体" w:cs="宋体"/>
        </w:rPr>
        <w:t>说话人1 24:25</w:t>
      </w:r>
      <w:r>
        <w:rPr>
          <w:rFonts w:ascii="宋体" w:eastAsia="宋体" w:hAnsi="宋体" w:cs="宋体"/>
        </w:rPr>
        <w:br/>
      </w:r>
      <w:r>
        <w:rPr>
          <w:rFonts w:ascii="宋体" w:eastAsia="宋体" w:hAnsi="宋体" w:cs="宋体"/>
        </w:rPr>
        <w:t>我还有15分钟，也是20分钟2。</w:t>
      </w:r>
    </w:p>
    <w:p>
      <w:pPr>
        <w:spacing w:before="240" w:after="240"/>
        <w:rPr>
          <w:rFonts w:ascii="宋体" w:eastAsia="宋体" w:hAnsi="宋体" w:cs="宋体"/>
          <w:sz w:val="24"/>
          <w:szCs w:val="24"/>
        </w:rPr>
      </w:pPr>
      <w:r>
        <w:rPr>
          <w:rFonts w:ascii="宋体" w:eastAsia="宋体" w:hAnsi="宋体" w:cs="宋体"/>
        </w:rPr>
        <w:t>说话人2 24:32</w:t>
      </w:r>
      <w:r>
        <w:rPr>
          <w:rFonts w:ascii="宋体" w:eastAsia="宋体" w:hAnsi="宋体" w:cs="宋体"/>
        </w:rPr>
        <w:br/>
      </w:r>
      <w:r>
        <w:rPr>
          <w:rFonts w:ascii="宋体" w:eastAsia="宋体" w:hAnsi="宋体" w:cs="宋体"/>
        </w:rPr>
        <w:t>10分钟好各位现场的老师和现场观看直播的老师，大家下午好。今天的活动很紧凑，接下来我代表课题组对今天的课题研究活动做一个小结。这两个二维码大家都非常熟悉了，就不说了。这次是新课标新实践，叫学科学网络教研联盟的课题会议。我用这张图来代表上午同情上课小朋友汇报的角度。这次课题活动的概况大概有这样一些，主题是素养导向的课题研究，接下来我们省里还是会把作为重点，因为新课标颁布以后如何实施还是遇到困难，那么我们要做典型课例的研究。</w:t>
      </w:r>
    </w:p>
    <w:p>
      <w:pPr>
        <w:spacing w:before="240" w:after="240"/>
        <w:rPr>
          <w:rFonts w:ascii="宋体" w:eastAsia="宋体" w:hAnsi="宋体" w:cs="宋体"/>
          <w:sz w:val="24"/>
          <w:szCs w:val="24"/>
        </w:rPr>
      </w:pPr>
      <w:r>
        <w:rPr>
          <w:rFonts w:ascii="宋体" w:eastAsia="宋体" w:hAnsi="宋体" w:cs="宋体"/>
        </w:rPr>
        <w:br/>
      </w:r>
      <w:r>
        <w:rPr>
          <w:rFonts w:ascii="宋体" w:eastAsia="宋体" w:hAnsi="宋体" w:cs="宋体"/>
        </w:rPr>
        <w:t>今天上了三节课，地球的结构、加了、植物观察细胞，还有三位老师进行分享学习新课标以后的体会。我特别要表扬本次活动群内的评论数量多，质量高，大家看得非常准也很投入。看了一下直播观看人数是3000多，因为我们没有被宣传，只是在课题组内部大家相互宣传了一下，所以有这样的直播收看量是很不容易的，假如在我们微信公众号上推送一下的话，我估计这个观看量是非常大的。</w:t>
      </w:r>
    </w:p>
    <w:p>
      <w:pPr>
        <w:spacing w:before="240" w:after="240"/>
        <w:rPr>
          <w:rFonts w:ascii="宋体" w:eastAsia="宋体" w:hAnsi="宋体" w:cs="宋体"/>
          <w:sz w:val="24"/>
          <w:szCs w:val="24"/>
        </w:rPr>
      </w:pPr>
      <w:r>
        <w:rPr>
          <w:rFonts w:ascii="宋体" w:eastAsia="宋体" w:hAnsi="宋体" w:cs="宋体"/>
        </w:rPr>
        <w:br/>
      </w:r>
      <w:r>
        <w:rPr>
          <w:rFonts w:ascii="宋体" w:eastAsia="宋体" w:hAnsi="宋体" w:cs="宋体"/>
        </w:rPr>
        <w:t>我总体的感受是这样几个，第一招生小学的科学教学成果非常好。早上介绍中午中途啊呃我还看了一下他们在走廊上面展示的那些项目。第二个我们探索了苏阳岛上的课堂教学该怎么做，这三节课各有特点，非常好。</w:t>
      </w:r>
    </w:p>
    <w:p>
      <w:pPr>
        <w:spacing w:before="240" w:after="240"/>
        <w:rPr>
          <w:rFonts w:ascii="宋体" w:eastAsia="宋体" w:hAnsi="宋体" w:cs="宋体"/>
          <w:sz w:val="24"/>
          <w:szCs w:val="24"/>
        </w:rPr>
      </w:pPr>
      <w:r>
        <w:rPr>
          <w:rFonts w:ascii="宋体" w:eastAsia="宋体" w:hAnsi="宋体" w:cs="宋体"/>
        </w:rPr>
        <w:br/>
      </w:r>
      <w:r>
        <w:rPr>
          <w:rFonts w:ascii="宋体" w:eastAsia="宋体" w:hAnsi="宋体" w:cs="宋体"/>
        </w:rPr>
        <w:t>第三个群内的评课非常积极，质量非常高。第四个学习课标之后的感受分享体现学以致用，三位老师也讲的挺不错的，你看舟山小学走廊上我拍了一张，他们把36届什么探索什么的都展示在里面，全省各地的项目都展示在那里，不仅是他们自己的，所以视野开阔很重要。</w:t>
      </w:r>
    </w:p>
    <w:p>
      <w:pPr>
        <w:spacing w:before="240" w:after="240"/>
        <w:rPr>
          <w:rFonts w:ascii="宋体" w:eastAsia="宋体" w:hAnsi="宋体" w:cs="宋体"/>
          <w:sz w:val="24"/>
          <w:szCs w:val="24"/>
        </w:rPr>
      </w:pPr>
      <w:r>
        <w:rPr>
          <w:rFonts w:ascii="宋体" w:eastAsia="宋体" w:hAnsi="宋体" w:cs="宋体"/>
        </w:rPr>
        <w:br/>
      </w:r>
      <w:r>
        <w:rPr>
          <w:rFonts w:ascii="宋体" w:eastAsia="宋体" w:hAnsi="宋体" w:cs="宋体"/>
        </w:rPr>
        <w:t>上午的互动研讨，我们4位老师，下午的互动研讨，4位老师，本次主题是素养导向的课题研究，为什么要提素养导向，跟新课标的颁布有非常重要的联系，给新课标设定了4个要培养的核心素养，那么数量导向成为所有学科应该研究的一个方向，课标的要求培养学生核心素养，所以我们课标的制定都是基于核心素养的培养设定课程目标的，而科学又基于核心概念的建构来组织内容，最后我们要实施中央导向的教学两个地方。</w:t>
      </w:r>
    </w:p>
    <w:p>
      <w:pPr>
        <w:spacing w:before="240" w:after="240"/>
        <w:rPr>
          <w:rFonts w:ascii="宋体" w:eastAsia="宋体" w:hAnsi="宋体" w:cs="宋体"/>
          <w:sz w:val="24"/>
          <w:szCs w:val="24"/>
        </w:rPr>
      </w:pPr>
      <w:r>
        <w:rPr>
          <w:rFonts w:ascii="宋体" w:eastAsia="宋体" w:hAnsi="宋体" w:cs="宋体"/>
        </w:rPr>
        <w:br/>
      </w:r>
      <w:r>
        <w:rPr>
          <w:rFonts w:ascii="宋体" w:eastAsia="宋体" w:hAnsi="宋体" w:cs="宋体"/>
        </w:rPr>
        <w:t>关于素养导向，我们稍微回顾一下中国学生发展核心素养三个关键词，正确价值观、必备品格和关键能力。这些内容如何体现在科学课程标准当中？我们看一下科学课程标准里面表述的要培养的核心素养就不知道在这里嗯、素养与育人之间是有桥梁和目标之间的关系，素养包含品格和能力核心素养，现在我们界定为一类品格和关键能力，通过核心素养的培养达到立德树人的根本任务。</w:t>
      </w:r>
    </w:p>
    <w:p>
      <w:pPr>
        <w:spacing w:before="240" w:after="240"/>
        <w:rPr>
          <w:rFonts w:ascii="宋体" w:eastAsia="宋体" w:hAnsi="宋体" w:cs="宋体"/>
          <w:sz w:val="24"/>
          <w:szCs w:val="24"/>
        </w:rPr>
      </w:pPr>
      <w:r>
        <w:rPr>
          <w:rFonts w:ascii="宋体" w:eastAsia="宋体" w:hAnsi="宋体" w:cs="宋体"/>
        </w:rPr>
        <w:br/>
      </w:r>
      <w:r>
        <w:rPr>
          <w:rFonts w:ascii="宋体" w:eastAsia="宋体" w:hAnsi="宋体" w:cs="宋体"/>
        </w:rPr>
        <w:t>所以大家来看，我们国家教育的根本任务，这是立德树人，立什么德正确的价值观，怎么树人，培养卑劣品格和关键能力。所以核心素养培养好了，立德树人的任务，根本任务也就完成了。我们科学课程要培养的核心素养主要是4个方面，它是科学课程育人价值的集中体现。前面一段话跟中国学生发展核心素养一样，后面是体现我们科学课程育人价值的4个核心素养。这4个核心素养科学观念是基础，科学思维是核心和关键能力，探究实践是关键，能力和实施途径，态度责任是方向，所以都非常重要。</w:t>
      </w:r>
    </w:p>
    <w:p>
      <w:pPr>
        <w:spacing w:before="240" w:after="240"/>
        <w:rPr>
          <w:rFonts w:ascii="宋体" w:eastAsia="宋体" w:hAnsi="宋体" w:cs="宋体"/>
          <w:sz w:val="24"/>
          <w:szCs w:val="24"/>
        </w:rPr>
      </w:pPr>
      <w:r>
        <w:rPr>
          <w:rFonts w:ascii="宋体" w:eastAsia="宋体" w:hAnsi="宋体" w:cs="宋体"/>
        </w:rPr>
        <w:br/>
      </w:r>
      <w:r>
        <w:rPr>
          <w:rFonts w:ascii="宋体" w:eastAsia="宋体" w:hAnsi="宋体" w:cs="宋体"/>
        </w:rPr>
        <w:t>我们稍微回顾一下4个核心素养，科学观念现在是包含3个方面，第一方面就是大家所说的科学知识和概念，第二是对科学本质的认识，第三还包括科学观念在解释自然现象，解决实际问题当中的应用。这一点我们以前没有认识到，现在认识到，因为科学观念是素养，素养表现为能力，我自己想知识和素养之间是非常密切的，不可分隔的未来。</w:t>
      </w:r>
    </w:p>
    <w:p>
      <w:pPr>
        <w:spacing w:before="240" w:after="240"/>
        <w:rPr>
          <w:rFonts w:ascii="宋体" w:eastAsia="宋体" w:hAnsi="宋体" w:cs="宋体"/>
          <w:sz w:val="24"/>
          <w:szCs w:val="24"/>
        </w:rPr>
      </w:pPr>
      <w:r>
        <w:rPr>
          <w:rFonts w:ascii="宋体" w:eastAsia="宋体" w:hAnsi="宋体" w:cs="宋体"/>
        </w:rPr>
        <w:br/>
      </w:r>
      <w:r>
        <w:rPr>
          <w:rFonts w:ascii="宋体" w:eastAsia="宋体" w:hAnsi="宋体" w:cs="宋体"/>
        </w:rPr>
        <w:t>知识是基础，它是载体，素养是知识、技能、态度等融合的整体能力，所以素养包含知识，我们提素养导向要求比知识导向高得多，怎么样才能培养学生素养呢？让学生用所学的知识进行迁移应用，解决问题就体现了素养的培养，所以不仅仅是学知识，更要把所学知识去用。啊这是与素养之间的关系，不学基础知识素养就容易落空。如果只学基础知识，素养也很难发展，只是发展的不完善，那么怎么样素养培养就好了呢？我们要学以致用，开展学以致用以后就体现出了知识的价值，这是不是静态的，它是动态的用起来以后，它的价值就体现出来了，所以素养才能培养。</w:t>
      </w:r>
    </w:p>
    <w:p>
      <w:pPr>
        <w:spacing w:before="240" w:after="240"/>
        <w:rPr>
          <w:rFonts w:ascii="宋体" w:eastAsia="宋体" w:hAnsi="宋体" w:cs="宋体"/>
          <w:sz w:val="24"/>
          <w:szCs w:val="24"/>
        </w:rPr>
      </w:pPr>
      <w:r>
        <w:rPr>
          <w:rFonts w:ascii="宋体" w:eastAsia="宋体" w:hAnsi="宋体" w:cs="宋体"/>
        </w:rPr>
        <w:br/>
      </w:r>
      <w:r>
        <w:rPr>
          <w:rFonts w:ascii="宋体" w:eastAsia="宋体" w:hAnsi="宋体" w:cs="宋体"/>
        </w:rPr>
        <w:t>第二方面科学思维，它的基本内容，课标当中有的，它的价值在于第一次明确的把科学思维作为我们科学课程要培养的核心素养之一，这是一个非常重要的突破亮点。当然大家不要忘记早上赵一娜老师在分享科学思维的时候也讲到了，我们不要把基本的思维方式在科学当中的具体应用不要忘了，因为这是基础，模型建构、推理论证创新思维，虽然是科学思维的三种类型，它是建立在前面基本思维方法的基础上来培养的。</w:t>
      </w:r>
    </w:p>
    <w:p>
      <w:pPr>
        <w:spacing w:before="240" w:after="240"/>
        <w:rPr>
          <w:rFonts w:ascii="宋体" w:eastAsia="宋体" w:hAnsi="宋体" w:cs="宋体"/>
          <w:sz w:val="24"/>
          <w:szCs w:val="24"/>
        </w:rPr>
      </w:pPr>
      <w:r>
        <w:rPr>
          <w:rFonts w:ascii="宋体" w:eastAsia="宋体" w:hAnsi="宋体" w:cs="宋体"/>
        </w:rPr>
        <w:br/>
      </w:r>
      <w:r>
        <w:rPr>
          <w:rFonts w:ascii="宋体" w:eastAsia="宋体" w:hAnsi="宋体" w:cs="宋体"/>
        </w:rPr>
        <w:t>同时三种类型的科学思维的培养，它又包含了基本思维，方法的培养，大家要处理好之间的关系，探究实践就不用说了，它就两方面，探究、科学探究和工程实践。那么在这里还包含自主学习能力，这是所有学科都应该培养的共通的能力。今天的上第一节课，前面华老师的学习知识就体现了自主学习能力的培养，态度责任就是科学态度和社会责任，这些内容课标当中都有，大家都要仔仔仔细去看，因为态度责任是最重要的，一个字都不能少的。</w:t>
      </w:r>
    </w:p>
    <w:p>
      <w:pPr>
        <w:spacing w:before="240" w:after="240"/>
        <w:rPr>
          <w:rFonts w:ascii="宋体" w:eastAsia="宋体" w:hAnsi="宋体" w:cs="宋体"/>
          <w:sz w:val="24"/>
          <w:szCs w:val="24"/>
        </w:rPr>
      </w:pPr>
      <w:r>
        <w:rPr>
          <w:rFonts w:ascii="宋体" w:eastAsia="宋体" w:hAnsi="宋体" w:cs="宋体"/>
        </w:rPr>
        <w:br/>
      </w:r>
      <w:r>
        <w:rPr>
          <w:rFonts w:ascii="宋体" w:eastAsia="宋体" w:hAnsi="宋体" w:cs="宋体"/>
        </w:rPr>
        <w:t>4个核心素养的培养对我们的教学有两点重要的启示，第一个在教学理念上，在学好科学知识的基础上，加强学以致用，培养学生的能力，特别是科学思维能力，形成正确的价值观，体现素养导向的科学教育。</w:t>
      </w:r>
    </w:p>
    <w:p>
      <w:pPr>
        <w:spacing w:before="240" w:after="240"/>
        <w:rPr>
          <w:rFonts w:ascii="宋体" w:eastAsia="宋体" w:hAnsi="宋体" w:cs="宋体"/>
          <w:sz w:val="24"/>
          <w:szCs w:val="24"/>
        </w:rPr>
      </w:pPr>
      <w:r>
        <w:rPr>
          <w:rFonts w:ascii="宋体" w:eastAsia="宋体" w:hAnsi="宋体" w:cs="宋体"/>
        </w:rPr>
        <w:br/>
      </w:r>
      <w:r>
        <w:rPr>
          <w:rFonts w:ascii="宋体" w:eastAsia="宋体" w:hAnsi="宋体" w:cs="宋体"/>
        </w:rPr>
        <w:t>第二个在方法上要加强通过探究实践的方法帮助学生学习，不提倡纯粹的讲科学知识，不用死记硬背的科学知识的方法，不用使劲为科学知识的方法去学习科学。所以我们提倡什么不提倡什么，但对什么大家把它看清楚，接下来我们就要走向素养导向的教学，我想我们可以从三个路径入手，第一个继承原来好的，原来我们在做哪些好的动手动脑，开展探究式教学非常好，要继承。</w:t>
      </w:r>
    </w:p>
    <w:p>
      <w:pPr>
        <w:spacing w:before="240" w:after="240"/>
        <w:rPr>
          <w:rFonts w:ascii="宋体" w:eastAsia="宋体" w:hAnsi="宋体" w:cs="宋体"/>
          <w:sz w:val="24"/>
          <w:szCs w:val="24"/>
        </w:rPr>
      </w:pPr>
      <w:r>
        <w:rPr>
          <w:rFonts w:ascii="宋体" w:eastAsia="宋体" w:hAnsi="宋体" w:cs="宋体"/>
        </w:rPr>
        <w:br/>
      </w:r>
      <w:r>
        <w:rPr>
          <w:rFonts w:ascii="宋体" w:eastAsia="宋体" w:hAnsi="宋体" w:cs="宋体"/>
        </w:rPr>
        <w:t>第二个我们还要发展。对科学思维的培养要发展以前提的不够明确，现在是科学思维放到那么核心的位置，所以我们要发展学思结合，用这个动手动脑相结合的方式，开始关注科学思维的培养。第三个还要加强原来我们就在做，现在课标要加强了，我们也要加强技术与工程的教学，通过知行合一。第二方面我想给大家分析一下我们素养导向的课堂教学可以怎么做。在全省解读的时候说了这三个意见，一素养导向首先在目标上要有素养导向，第二个活动设计上要体现素养导向，第三个教学方法上要选择合适的方法。</w:t>
      </w:r>
    </w:p>
    <w:p>
      <w:pPr>
        <w:spacing w:before="240" w:after="240"/>
        <w:rPr>
          <w:rFonts w:ascii="宋体" w:eastAsia="宋体" w:hAnsi="宋体" w:cs="宋体"/>
          <w:sz w:val="24"/>
          <w:szCs w:val="24"/>
        </w:rPr>
      </w:pPr>
      <w:r>
        <w:rPr>
          <w:rFonts w:ascii="宋体" w:eastAsia="宋体" w:hAnsi="宋体" w:cs="宋体"/>
        </w:rPr>
        <w:br/>
      </w:r>
      <w:r>
        <w:rPr>
          <w:rFonts w:ascii="宋体" w:eastAsia="宋体" w:hAnsi="宋体" w:cs="宋体"/>
        </w:rPr>
        <w:t>这个素养目标现在我们是从这样4个方面去写的，怎么写科学观念，不要只写知识概念，还要写它的应用，还要体现科学本质观念层面。</w:t>
      </w:r>
    </w:p>
    <w:p>
      <w:pPr>
        <w:spacing w:before="240" w:after="240"/>
        <w:rPr>
          <w:rFonts w:ascii="宋体" w:eastAsia="宋体" w:hAnsi="宋体" w:cs="宋体"/>
          <w:sz w:val="24"/>
          <w:szCs w:val="24"/>
        </w:rPr>
      </w:pPr>
      <w:r>
        <w:rPr>
          <w:rFonts w:ascii="宋体" w:eastAsia="宋体" w:hAnsi="宋体" w:cs="宋体"/>
        </w:rPr>
        <w:br/>
      </w:r>
      <w:r>
        <w:rPr>
          <w:rFonts w:ascii="宋体" w:eastAsia="宋体" w:hAnsi="宋体" w:cs="宋体"/>
        </w:rPr>
        <w:t>科学思维写的时候要具体写出用哪些思维方法进行教学，你不要笼统一些培养学生科学思维是不行的，用什么方法什么思维方法在这几个量进行了培养。</w:t>
      </w:r>
    </w:p>
    <w:p>
      <w:pPr>
        <w:spacing w:before="240" w:after="240"/>
        <w:rPr>
          <w:rFonts w:ascii="宋体" w:eastAsia="宋体" w:hAnsi="宋体" w:cs="宋体"/>
          <w:sz w:val="24"/>
          <w:szCs w:val="24"/>
        </w:rPr>
      </w:pPr>
      <w:r>
        <w:rPr>
          <w:rFonts w:ascii="宋体" w:eastAsia="宋体" w:hAnsi="宋体" w:cs="宋体"/>
        </w:rPr>
        <w:br/>
      </w:r>
      <w:r>
        <w:rPr>
          <w:rFonts w:ascii="宋体" w:eastAsia="宋体" w:hAnsi="宋体" w:cs="宋体"/>
        </w:rPr>
        <w:t>探究实践也要写出具体的什么探究实践活动，态度责任也要写出我们通过某些活动培养了哪些具体的态度，哪些具体的责任，比如说你不要写培养学生兴趣，什么兴趣写出来，培养学生合作能力，怎么合作的，合作的哪些方面，要把它写的具体目标具体以后，才能够真正落实在课堂上面可操作可落实和评价。</w:t>
      </w:r>
    </w:p>
    <w:p>
      <w:pPr>
        <w:spacing w:before="240" w:after="240"/>
        <w:rPr>
          <w:rFonts w:ascii="宋体" w:eastAsia="宋体" w:hAnsi="宋体" w:cs="宋体"/>
          <w:sz w:val="24"/>
          <w:szCs w:val="24"/>
        </w:rPr>
      </w:pPr>
      <w:r>
        <w:rPr>
          <w:rFonts w:ascii="宋体" w:eastAsia="宋体" w:hAnsi="宋体" w:cs="宋体"/>
        </w:rPr>
        <w:br/>
      </w:r>
      <w:r>
        <w:rPr>
          <w:rFonts w:ascii="宋体" w:eastAsia="宋体" w:hAnsi="宋体" w:cs="宋体"/>
        </w:rPr>
        <w:t>第二，针对素养发展设计活动，活动的时候，设计的活动要兼顾知识的学习和应用，要关注科学思维，要突出亲自探究实践活动，这三个关注好了，态度责任自然而然的渗透在其中。我们以今天三节课为例，今天第一节课地球的结构你们看知识非常多，但是今天我们这几图形这节课就把纯知识的内容的一些课变成了学生自主学习活动的课，他用驱动性的问题让学生自己去获取知识，然后让学生把所学的知识用模型表达出来，你看体现自主学习和迁移应用。</w:t>
      </w:r>
    </w:p>
    <w:p>
      <w:pPr>
        <w:spacing w:before="240" w:after="240"/>
        <w:rPr>
          <w:rFonts w:ascii="宋体" w:eastAsia="宋体" w:hAnsi="宋体" w:cs="宋体"/>
          <w:sz w:val="24"/>
          <w:szCs w:val="24"/>
        </w:rPr>
      </w:pPr>
      <w:r>
        <w:rPr>
          <w:rFonts w:ascii="宋体" w:eastAsia="宋体" w:hAnsi="宋体" w:cs="宋体"/>
        </w:rPr>
        <w:br/>
      </w:r>
      <w:r>
        <w:rPr>
          <w:rFonts w:ascii="宋体" w:eastAsia="宋体" w:hAnsi="宋体" w:cs="宋体"/>
        </w:rPr>
        <w:t>我我刚才写的时候就写了这三点，你把一节纯知识的课变成了一节学生主动学习的课，他的器材的设计独具匠心，如模具，如模具上面的标尺。第二，把项目化学习的要素融入到科学学习当中，大家都看出来。</w:t>
      </w:r>
    </w:p>
    <w:p>
      <w:pPr>
        <w:spacing w:before="240" w:after="240"/>
        <w:rPr>
          <w:rFonts w:ascii="宋体" w:eastAsia="宋体" w:hAnsi="宋体" w:cs="宋体"/>
          <w:sz w:val="24"/>
          <w:szCs w:val="24"/>
        </w:rPr>
      </w:pPr>
      <w:r>
        <w:rPr>
          <w:rFonts w:ascii="宋体" w:eastAsia="宋体" w:hAnsi="宋体" w:cs="宋体"/>
        </w:rPr>
        <w:br/>
      </w:r>
      <w:r>
        <w:rPr>
          <w:rFonts w:ascii="宋体" w:eastAsia="宋体" w:hAnsi="宋体" w:cs="宋体"/>
        </w:rPr>
        <w:t>第三，设计了画廊式参观学习的方式，让学生有目的的进行参观学习，培养学生的自主学习能力，还为本节课最后的学习成果表达做好铺垫。所以整节课一期课程整体设计感整体感比较强，我们来看学生自主学习提供的这些自主学习的内容比较财力更丰富。当然今天教材没用，朱鑫教材也是学习资料你把它用上去。你看地球结构的设计，其实思考的还是比较深入的，你们看它这里上面有深度有数字，帮助学生更好的去建构模型。</w:t>
      </w:r>
    </w:p>
    <w:p>
      <w:pPr>
        <w:spacing w:before="240" w:after="240"/>
        <w:rPr>
          <w:rFonts w:ascii="宋体" w:eastAsia="宋体" w:hAnsi="宋体" w:cs="宋体"/>
          <w:sz w:val="24"/>
          <w:szCs w:val="24"/>
        </w:rPr>
      </w:pPr>
      <w:r>
        <w:rPr>
          <w:rFonts w:ascii="宋体" w:eastAsia="宋体" w:hAnsi="宋体" w:cs="宋体"/>
        </w:rPr>
        <w:br/>
      </w:r>
      <w:r>
        <w:rPr>
          <w:rFonts w:ascii="宋体" w:eastAsia="宋体" w:hAnsi="宋体" w:cs="宋体"/>
        </w:rPr>
        <w:t>最后早上我们也讨论了他这个东西是怎么想出来的，解决模型结构当中的难点，要帮助学生理解地球的结构。</w:t>
      </w:r>
    </w:p>
    <w:p>
      <w:pPr>
        <w:spacing w:before="240" w:after="240"/>
        <w:rPr>
          <w:rFonts w:ascii="宋体" w:eastAsia="宋体" w:hAnsi="宋体" w:cs="宋体"/>
          <w:sz w:val="24"/>
          <w:szCs w:val="24"/>
        </w:rPr>
      </w:pPr>
      <w:r>
        <w:rPr>
          <w:rFonts w:ascii="宋体" w:eastAsia="宋体" w:hAnsi="宋体" w:cs="宋体"/>
        </w:rPr>
        <w:br/>
      </w:r>
      <w:r>
        <w:rPr>
          <w:rFonts w:ascii="宋体" w:eastAsia="宋体" w:hAnsi="宋体" w:cs="宋体"/>
        </w:rPr>
        <w:t>我们看它的模型制作的要求，最后学生做出来的模型，今天有一个环节没有做，本来要让学生12345678便宜一个拿一个最好的最接近的，你看有评价标准，当然你还可以评出来，最后还可以让学生来说说理由买个6，最后这个环节本来是8个全部拼起来，1个地球结构模型设计非常巧妙，那么现在是拼了4个，好多老师说大家都拼起来，已经到这一步了，确实应该拼起来。</w:t>
      </w:r>
    </w:p>
    <w:p>
      <w:pPr>
        <w:spacing w:before="240" w:after="240"/>
        <w:rPr>
          <w:rFonts w:ascii="宋体" w:eastAsia="宋体" w:hAnsi="宋体" w:cs="宋体"/>
          <w:sz w:val="24"/>
          <w:szCs w:val="24"/>
        </w:rPr>
      </w:pPr>
      <w:r>
        <w:rPr>
          <w:rFonts w:ascii="宋体" w:eastAsia="宋体" w:hAnsi="宋体" w:cs="宋体"/>
        </w:rPr>
        <w:br/>
      </w:r>
      <w:r>
        <w:rPr>
          <w:rFonts w:ascii="宋体" w:eastAsia="宋体" w:hAnsi="宋体" w:cs="宋体"/>
        </w:rPr>
        <w:t>总体上来说，我看我们群里许多老师都看出来了，这节课能够这样处理是非常不错的。</w:t>
      </w:r>
    </w:p>
    <w:p>
      <w:pPr>
        <w:spacing w:before="240" w:after="240"/>
        <w:rPr>
          <w:rFonts w:ascii="宋体" w:eastAsia="宋体" w:hAnsi="宋体" w:cs="宋体"/>
          <w:sz w:val="24"/>
          <w:szCs w:val="24"/>
        </w:rPr>
      </w:pPr>
      <w:r>
        <w:rPr>
          <w:rFonts w:ascii="宋体" w:eastAsia="宋体" w:hAnsi="宋体" w:cs="宋体"/>
        </w:rPr>
        <w:br/>
      </w:r>
      <w:r>
        <w:rPr>
          <w:rFonts w:ascii="宋体" w:eastAsia="宋体" w:hAnsi="宋体" w:cs="宋体"/>
        </w:rPr>
        <w:t>王伟，然这节课是新教材下次要用的，我们在施教，所以趁这次机会试教一次家里的植物，这节课以前没有的大家看出来了都非常好，这给我们新教材一个很大的信心，我想有几个方面落实的还是比较好的，你看态度责任怎么教，让学生怎么形成，缺少方法对吧？</w:t>
      </w:r>
    </w:p>
    <w:p>
      <w:pPr>
        <w:spacing w:before="240" w:after="240"/>
        <w:rPr>
          <w:rFonts w:ascii="宋体" w:eastAsia="宋体" w:hAnsi="宋体" w:cs="宋体"/>
          <w:sz w:val="24"/>
          <w:szCs w:val="24"/>
        </w:rPr>
      </w:pPr>
      <w:r>
        <w:rPr>
          <w:rFonts w:ascii="宋体" w:eastAsia="宋体" w:hAnsi="宋体" w:cs="宋体"/>
        </w:rPr>
        <w:br/>
      </w:r>
      <w:r>
        <w:rPr>
          <w:rFonts w:ascii="宋体" w:eastAsia="宋体" w:hAnsi="宋体" w:cs="宋体"/>
        </w:rPr>
        <w:t>今天在这个目标上面核心素养上面体现得很好，比如说价值观渗透，他反反复复的一个词在说植物好朋友，你们有没有听出来从一开始到结尾一直在说植物好朋友？说了无数次学生已经对这个词熟悉的不得了了，是什么？这是什么？为什么说植物好朋友，这是价值观渗透。在不知不觉当中，学生接受了植物好朋友。</w:t>
      </w:r>
    </w:p>
    <w:p>
      <w:pPr>
        <w:spacing w:before="240" w:after="240"/>
        <w:rPr>
          <w:rFonts w:ascii="宋体" w:eastAsia="宋体" w:hAnsi="宋体" w:cs="宋体"/>
          <w:sz w:val="24"/>
          <w:szCs w:val="24"/>
        </w:rPr>
      </w:pPr>
      <w:r>
        <w:rPr>
          <w:rFonts w:ascii="宋体" w:eastAsia="宋体" w:hAnsi="宋体" w:cs="宋体"/>
        </w:rPr>
        <w:br/>
      </w:r>
      <w:r>
        <w:rPr>
          <w:rFonts w:ascii="宋体" w:eastAsia="宋体" w:hAnsi="宋体" w:cs="宋体"/>
        </w:rPr>
        <w:t>第二个传统文化生活，特意出现中草药，特意出现屠呦，这不是随便弄的，是设计的，想想进去的。</w:t>
      </w:r>
    </w:p>
    <w:p>
      <w:pPr>
        <w:spacing w:before="240" w:after="240"/>
        <w:rPr>
          <w:rFonts w:ascii="宋体" w:eastAsia="宋体" w:hAnsi="宋体" w:cs="宋体"/>
          <w:sz w:val="24"/>
          <w:szCs w:val="24"/>
        </w:rPr>
      </w:pPr>
      <w:r>
        <w:rPr>
          <w:rFonts w:ascii="宋体" w:eastAsia="宋体" w:hAnsi="宋体" w:cs="宋体"/>
        </w:rPr>
        <w:br/>
      </w:r>
      <w:r>
        <w:rPr>
          <w:rFonts w:ascii="宋体" w:eastAsia="宋体" w:hAnsi="宋体" w:cs="宋体"/>
        </w:rPr>
        <w:t>科学课当中如何体现传统文化？这里就体现出来第三个学习习惯的培养，大家有没有看出来王伟来的表扬的语言，所有表扬的语言都指向习惯，没有表扬说你很聪明，而是表扬的各种各样学生的好习惯，而且配上他的一张镜，所以态度和责任目标的落实，我觉得这节课体现得非常的充分。</w:t>
      </w:r>
    </w:p>
    <w:p>
      <w:pPr>
        <w:spacing w:before="240" w:after="240"/>
        <w:rPr>
          <w:rFonts w:ascii="宋体" w:eastAsia="宋体" w:hAnsi="宋体" w:cs="宋体"/>
          <w:sz w:val="24"/>
          <w:szCs w:val="24"/>
        </w:rPr>
      </w:pPr>
      <w:r>
        <w:rPr>
          <w:rFonts w:ascii="宋体" w:eastAsia="宋体" w:hAnsi="宋体" w:cs="宋体"/>
        </w:rPr>
        <w:br/>
      </w:r>
      <w:r>
        <w:rPr>
          <w:rFonts w:ascii="宋体" w:eastAsia="宋体" w:hAnsi="宋体" w:cs="宋体"/>
        </w:rPr>
        <w:t>第二个科学思维的培养，一年级的科学思维体现在哪里？分析这些看上去不是植物，它其实是植物的一部分，看上去植物一点都不像，其实它是植物做的，这对一年级来说分析的思维还是非常高的。</w:t>
      </w:r>
    </w:p>
    <w:p>
      <w:pPr>
        <w:spacing w:before="240" w:after="240"/>
        <w:rPr>
          <w:rFonts w:ascii="宋体" w:eastAsia="宋体" w:hAnsi="宋体" w:cs="宋体"/>
          <w:sz w:val="24"/>
          <w:szCs w:val="24"/>
        </w:rPr>
      </w:pPr>
      <w:r>
        <w:rPr>
          <w:rFonts w:ascii="宋体" w:eastAsia="宋体" w:hAnsi="宋体" w:cs="宋体"/>
        </w:rPr>
        <w:br/>
      </w:r>
      <w:r>
        <w:rPr>
          <w:rFonts w:ascii="宋体" w:eastAsia="宋体" w:hAnsi="宋体" w:cs="宋体"/>
        </w:rPr>
        <w:t>第二渗透分类，你看这是真正的植物本身，这是植物的一部分唉，这是植物做的分三类，硅谷的有没有说我们要进行分类没说，但是它自然而然的渗透了分类的思想第三个，我觉得这节课当中给大家一个很好的启发，就是第一段教学有哪些策略可用？</w:t>
      </w:r>
    </w:p>
    <w:p>
      <w:pPr>
        <w:spacing w:before="240" w:after="240"/>
        <w:rPr>
          <w:rFonts w:ascii="宋体" w:eastAsia="宋体" w:hAnsi="宋体" w:cs="宋体"/>
          <w:sz w:val="24"/>
          <w:szCs w:val="24"/>
        </w:rPr>
      </w:pPr>
      <w:r>
        <w:rPr>
          <w:rFonts w:ascii="宋体" w:eastAsia="宋体" w:hAnsi="宋体" w:cs="宋体"/>
        </w:rPr>
        <w:br/>
      </w:r>
      <w:r>
        <w:rPr>
          <w:rFonts w:ascii="宋体" w:eastAsia="宋体" w:hAnsi="宋体" w:cs="宋体"/>
        </w:rPr>
        <w:t>比如说一他用故事来串联整节课动静搭配，大概每隔10分钟左右都有一个这就动的活动穿插进去。</w:t>
      </w:r>
    </w:p>
    <w:p>
      <w:pPr>
        <w:spacing w:before="240" w:after="240"/>
        <w:rPr>
          <w:rFonts w:ascii="宋体" w:eastAsia="宋体" w:hAnsi="宋体" w:cs="宋体"/>
          <w:sz w:val="24"/>
          <w:szCs w:val="24"/>
        </w:rPr>
      </w:pPr>
      <w:r>
        <w:rPr>
          <w:rFonts w:ascii="宋体" w:eastAsia="宋体" w:hAnsi="宋体" w:cs="宋体"/>
        </w:rPr>
        <w:br/>
      </w:r>
      <w:r>
        <w:rPr>
          <w:rFonts w:ascii="宋体" w:eastAsia="宋体" w:hAnsi="宋体" w:cs="宋体"/>
        </w:rPr>
        <w:t>第二个让学生在寻找植物的过程当中进行思维训练。第三个对一年级的学生提供表达的句式，这个句式的好处让学生说出来，知识进行内化。第四个表扬习惯有些第五个，最后还有一个绘本阅读，绘本阅读激发学生兴趣，还拓展到家里，让小朋友给父母去讲一讲绘本的故事多少，所以地段尽管小朋友一个月都不到，但是我们这是小学体现出来的，一年级的小朋友体现出来的学习的态度，学习的认真的敬，非常好。</w:t>
      </w:r>
    </w:p>
    <w:p>
      <w:pPr>
        <w:spacing w:before="240" w:after="240"/>
        <w:rPr>
          <w:rFonts w:ascii="宋体" w:eastAsia="宋体" w:hAnsi="宋体" w:cs="宋体"/>
          <w:sz w:val="24"/>
          <w:szCs w:val="24"/>
        </w:rPr>
      </w:pPr>
      <w:r>
        <w:rPr>
          <w:rFonts w:ascii="宋体" w:eastAsia="宋体" w:hAnsi="宋体" w:cs="宋体"/>
        </w:rPr>
        <w:br/>
      </w:r>
      <w:r>
        <w:rPr>
          <w:rFonts w:ascii="宋体" w:eastAsia="宋体" w:hAnsi="宋体" w:cs="宋体"/>
        </w:rPr>
        <w:t>这跟老师的设计也有关系。</w:t>
      </w:r>
    </w:p>
    <w:p>
      <w:pPr>
        <w:spacing w:before="240" w:after="240"/>
        <w:rPr>
          <w:rFonts w:ascii="宋体" w:eastAsia="宋体" w:hAnsi="宋体" w:cs="宋体"/>
          <w:sz w:val="24"/>
          <w:szCs w:val="24"/>
        </w:rPr>
      </w:pPr>
      <w:r>
        <w:rPr>
          <w:rFonts w:ascii="宋体" w:eastAsia="宋体" w:hAnsi="宋体" w:cs="宋体"/>
        </w:rPr>
        <w:br/>
      </w:r>
      <w:r>
        <w:rPr>
          <w:rFonts w:ascii="宋体" w:eastAsia="宋体" w:hAnsi="宋体" w:cs="宋体"/>
        </w:rPr>
        <w:t>那么陈微型这节课刚才刚刚评过课，我看杨春辉和吴晓萍的非常好，我就不重复了，我选这张这个照片的目的就是它的开头是干在干什么，是让学生在当专家，学科实践就是像专家一样的学习，专家怎么学习的，用本学科的概念思想方法去解决实际问题。</w:t>
      </w:r>
    </w:p>
    <w:p>
      <w:pPr>
        <w:spacing w:before="240" w:after="240"/>
        <w:rPr>
          <w:rFonts w:ascii="宋体" w:eastAsia="宋体" w:hAnsi="宋体" w:cs="宋体"/>
          <w:sz w:val="24"/>
          <w:szCs w:val="24"/>
        </w:rPr>
      </w:pPr>
      <w:r>
        <w:rPr>
          <w:rFonts w:ascii="宋体" w:eastAsia="宋体" w:hAnsi="宋体" w:cs="宋体"/>
        </w:rPr>
        <w:br/>
      </w:r>
      <w:r>
        <w:rPr>
          <w:rFonts w:ascii="宋体" w:eastAsia="宋体" w:hAnsi="宋体" w:cs="宋体"/>
        </w:rPr>
        <w:t>你看一开始没有说他去哪里，而是让学生去找，出现是什么原因，相当于学生是诊断的医生，这个环节处理得非常好。</w:t>
      </w:r>
    </w:p>
    <w:p>
      <w:pPr>
        <w:spacing w:before="240" w:after="240"/>
        <w:rPr>
          <w:rFonts w:ascii="宋体" w:eastAsia="宋体" w:hAnsi="宋体" w:cs="宋体"/>
          <w:sz w:val="24"/>
          <w:szCs w:val="24"/>
        </w:rPr>
      </w:pPr>
      <w:r>
        <w:rPr>
          <w:rFonts w:ascii="宋体" w:eastAsia="宋体" w:hAnsi="宋体" w:cs="宋体"/>
        </w:rPr>
        <w:br/>
      </w:r>
      <w:r>
        <w:rPr>
          <w:rFonts w:ascii="宋体" w:eastAsia="宋体" w:hAnsi="宋体" w:cs="宋体"/>
        </w:rPr>
        <w:t>第二个这节课着重观察洋葱表皮细胞，不让学生制作临时装片，而是观察落在观察上，而且落在观察上，建构细胞的概念。你们看学生呈现出来的观察的结果看得如此的细致，画得非常逼真，这就是给学生充足时间观察的结果。</w:t>
      </w:r>
    </w:p>
    <w:p>
      <w:pPr>
        <w:spacing w:before="240" w:after="240"/>
        <w:rPr>
          <w:rFonts w:ascii="宋体" w:eastAsia="宋体" w:hAnsi="宋体" w:cs="宋体"/>
          <w:sz w:val="24"/>
          <w:szCs w:val="24"/>
        </w:rPr>
      </w:pPr>
      <w:r>
        <w:rPr>
          <w:rFonts w:ascii="宋体" w:eastAsia="宋体" w:hAnsi="宋体" w:cs="宋体"/>
        </w:rPr>
        <w:br/>
      </w:r>
      <w:r>
        <w:rPr>
          <w:rFonts w:ascii="宋体" w:eastAsia="宋体" w:hAnsi="宋体" w:cs="宋体"/>
        </w:rPr>
        <w:t>我们再来看他的学习单，它有结构的记录，有特点的描述，还有我的想法，我的想法很重要，因为在观察过程当中，学生自己产生的想法是接下来进一步学习的资源。陈伟琴这方面还用的不够一点，因为许许多多的问题应该来自于学生的想法，你要观察学生的想法之后，接下来的学习就更进一步的展开。</w:t>
      </w:r>
    </w:p>
    <w:p>
      <w:pPr>
        <w:spacing w:before="240" w:after="240"/>
        <w:rPr>
          <w:rFonts w:ascii="宋体" w:eastAsia="宋体" w:hAnsi="宋体" w:cs="宋体"/>
          <w:sz w:val="24"/>
          <w:szCs w:val="24"/>
        </w:rPr>
      </w:pPr>
      <w:r>
        <w:rPr>
          <w:rFonts w:ascii="宋体" w:eastAsia="宋体" w:hAnsi="宋体" w:cs="宋体"/>
        </w:rPr>
        <w:br/>
      </w:r>
      <w:r>
        <w:rPr>
          <w:rFonts w:ascii="宋体" w:eastAsia="宋体" w:hAnsi="宋体" w:cs="宋体"/>
        </w:rPr>
        <w:t>第三个方面大家有没有发现它的建模非常巧妙，在这里初步对细胞的结构模型进行了建模，你们有没有发现他没有说建模，也没有说细胞结构应该怎么样，而是非常巧妙的把某一个细胞凸显出来，一个形状一个点一个形状一个点一个形干什么？就在建模，就是说细胞的结构，在我们小学阶段的层次应该到什么程度，这点处理得非常好。</w:t>
      </w:r>
    </w:p>
    <w:p>
      <w:pPr>
        <w:spacing w:before="240" w:after="240"/>
        <w:rPr>
          <w:rFonts w:ascii="宋体" w:eastAsia="宋体" w:hAnsi="宋体" w:cs="宋体"/>
          <w:sz w:val="24"/>
          <w:szCs w:val="24"/>
        </w:rPr>
      </w:pPr>
      <w:r>
        <w:rPr>
          <w:rFonts w:ascii="宋体" w:eastAsia="宋体" w:hAnsi="宋体" w:cs="宋体"/>
        </w:rPr>
        <w:br/>
      </w:r>
      <w:r>
        <w:rPr>
          <w:rFonts w:ascii="宋体" w:eastAsia="宋体" w:hAnsi="宋体" w:cs="宋体"/>
        </w:rPr>
        <w:t>那么对这节课当中我有三个思考和建议，第一，教师巡视的时候做什么？大家去看他的教学设计写得非常好，许多老师教师学生观察教师巡视的时候不知道干什么走来走去，但是你去看看陈飞琴写的教学设计里面，教师巡视要做的4件事情，你们仔细看看这个是很好的借鉴。</w:t>
      </w:r>
    </w:p>
    <w:p>
      <w:pPr>
        <w:spacing w:before="240" w:after="240"/>
        <w:rPr>
          <w:rFonts w:ascii="宋体" w:eastAsia="宋体" w:hAnsi="宋体" w:cs="宋体"/>
          <w:sz w:val="24"/>
          <w:szCs w:val="24"/>
        </w:rPr>
      </w:pPr>
      <w:r>
        <w:rPr>
          <w:rFonts w:ascii="宋体" w:eastAsia="宋体" w:hAnsi="宋体" w:cs="宋体"/>
        </w:rPr>
        <w:br/>
      </w:r>
      <w:r>
        <w:rPr>
          <w:rFonts w:ascii="宋体" w:eastAsia="宋体" w:hAnsi="宋体" w:cs="宋体"/>
        </w:rPr>
        <w:t>第二，小黑点是什么？细胞核的要求怎么处理？我觉得今天处理的刚刚好，问了小心点什么，小朋友说细胞核好到此为止，我也没有板书，也没有要求你们记了他是怎么样？没有，你能知道小黑点是细胞就ok了，所以这个处理我觉得是恰到好处。</w:t>
      </w:r>
    </w:p>
    <w:p>
      <w:pPr>
        <w:spacing w:before="240" w:after="240"/>
        <w:rPr>
          <w:rFonts w:ascii="宋体" w:eastAsia="宋体" w:hAnsi="宋体" w:cs="宋体"/>
          <w:sz w:val="24"/>
          <w:szCs w:val="24"/>
        </w:rPr>
      </w:pPr>
      <w:r>
        <w:rPr>
          <w:rFonts w:ascii="宋体" w:eastAsia="宋体" w:hAnsi="宋体" w:cs="宋体"/>
        </w:rPr>
        <w:br/>
      </w:r>
      <w:r>
        <w:rPr>
          <w:rFonts w:ascii="宋体" w:eastAsia="宋体" w:hAnsi="宋体" w:cs="宋体"/>
        </w:rPr>
        <w:t>第三个就是记录表中我的想法怎么利用，今天没有利用，今天所有的问题都是老师提出来的，其实你的问题应该来自于，学生我的想法，你可以这样说，我看到你们的想法当中有什么问题，接下来我们来研究这个问题，就把你的问题转化为学生的问题，你把学生的问题转化为我们的学习的内容，对不对？没有用好。还有三位老师学习课标后的分享，一位是张燕娜老师，关注学生科学思维发展，我就不再点名了。</w:t>
      </w:r>
    </w:p>
    <w:p>
      <w:pPr>
        <w:spacing w:before="240" w:after="240"/>
        <w:rPr>
          <w:rFonts w:ascii="宋体" w:eastAsia="宋体" w:hAnsi="宋体" w:cs="宋体"/>
          <w:sz w:val="24"/>
          <w:szCs w:val="24"/>
        </w:rPr>
      </w:pPr>
      <w:r>
        <w:rPr>
          <w:rFonts w:ascii="宋体" w:eastAsia="宋体" w:hAnsi="宋体" w:cs="宋体"/>
        </w:rPr>
        <w:br/>
      </w:r>
      <w:r>
        <w:rPr>
          <w:rFonts w:ascii="宋体" w:eastAsia="宋体" w:hAnsi="宋体" w:cs="宋体"/>
        </w:rPr>
        <w:t>第二位是李坚老师，离点会面促发展，从三个方面进行介绍。第三位是朱金燕老师项目化学习融入学科学习，特别我把他的那一张PPT拿出来，他讲到这个的时候，父母都咬制了很多血泡，大家都还很开心，项目化学习的魅力由此可见。</w:t>
      </w:r>
    </w:p>
    <w:p>
      <w:pPr>
        <w:spacing w:before="240" w:after="240"/>
        <w:rPr>
          <w:rFonts w:ascii="宋体" w:eastAsia="宋体" w:hAnsi="宋体" w:cs="宋体"/>
          <w:sz w:val="24"/>
          <w:szCs w:val="24"/>
        </w:rPr>
      </w:pPr>
      <w:r>
        <w:rPr>
          <w:rFonts w:ascii="宋体" w:eastAsia="宋体" w:hAnsi="宋体" w:cs="宋体"/>
        </w:rPr>
        <w:br/>
      </w:r>
      <w:r>
        <w:rPr>
          <w:rFonts w:ascii="宋体" w:eastAsia="宋体" w:hAnsi="宋体" w:cs="宋体"/>
        </w:rPr>
        <w:t>所以第三个我就要讲到我们如何选择合适的教学方法，刚才说了继承那就是学习第二个发展更好的学习方式。我们提倡探究式教学，不排除其他课标里有12种学习方式，我们都可以，当然我们还要实践新的教学方法，今天这个课当中呈现出来的汇报当中呈现出来的项目，把学习的要素融入科学课堂，会丰富我们的科学教学增添了选择。</w:t>
      </w:r>
    </w:p>
    <w:p>
      <w:pPr>
        <w:spacing w:before="240" w:after="240"/>
        <w:rPr>
          <w:rFonts w:ascii="宋体" w:eastAsia="宋体" w:hAnsi="宋体" w:cs="宋体"/>
          <w:sz w:val="24"/>
          <w:szCs w:val="24"/>
        </w:rPr>
      </w:pPr>
      <w:r>
        <w:rPr>
          <w:rFonts w:ascii="宋体" w:eastAsia="宋体" w:hAnsi="宋体" w:cs="宋体"/>
        </w:rPr>
        <w:br/>
      </w:r>
      <w:r>
        <w:rPr>
          <w:rFonts w:ascii="宋体" w:eastAsia="宋体" w:hAnsi="宋体" w:cs="宋体"/>
        </w:rPr>
        <w:t>所以大家把项目化学习的这个东西去学学它的有哪些要素，真的为我们的课堂教学增添了许许多多的好的手段。所以我想小结一下我们如何实施素养导向的课堂教学，首先要明确学以致用，学的知识要去用，很好的用灵活的用你有这个思想的素养导向就体现出来。</w:t>
      </w:r>
    </w:p>
    <w:p>
      <w:pPr>
        <w:spacing w:before="240" w:after="240"/>
        <w:rPr>
          <w:rFonts w:ascii="宋体" w:eastAsia="宋体" w:hAnsi="宋体" w:cs="宋体"/>
          <w:sz w:val="24"/>
          <w:szCs w:val="24"/>
        </w:rPr>
      </w:pPr>
      <w:r>
        <w:rPr>
          <w:rFonts w:ascii="宋体" w:eastAsia="宋体" w:hAnsi="宋体" w:cs="宋体"/>
        </w:rPr>
        <w:br/>
      </w:r>
      <w:r>
        <w:rPr>
          <w:rFonts w:ascii="宋体" w:eastAsia="宋体" w:hAnsi="宋体" w:cs="宋体"/>
        </w:rPr>
        <w:t>第二个在实施当中最重要的就是要把握目标的素养导向，你在目标当中没有素养，你教学肯定体现不出来。</w:t>
      </w:r>
    </w:p>
    <w:p>
      <w:pPr>
        <w:spacing w:before="240" w:after="240"/>
        <w:rPr>
          <w:rFonts w:ascii="宋体" w:eastAsia="宋体" w:hAnsi="宋体" w:cs="宋体"/>
          <w:sz w:val="24"/>
          <w:szCs w:val="24"/>
        </w:rPr>
      </w:pPr>
      <w:r>
        <w:rPr>
          <w:rFonts w:ascii="宋体" w:eastAsia="宋体" w:hAnsi="宋体" w:cs="宋体"/>
        </w:rPr>
        <w:br/>
      </w:r>
      <w:r>
        <w:rPr>
          <w:rFonts w:ascii="宋体" w:eastAsia="宋体" w:hAnsi="宋体" w:cs="宋体"/>
        </w:rPr>
        <w:t>第三个，在实施选择方法的时候，继承优秀传统，探索实践新的方法。这样我们用这些手段和方法探索我们浙江的素养导向的课堂，浙江的素养导向的课例，希望我们课题组的成员都来研究如何根据新课标的精神上好现行的教材，希望各位每个人去研究一节体现素养导向的好课，这样大家都研究，那么好课越来越多，最后总结提炼实施经验，形成探索成果，大家一起来分析。</w:t>
      </w:r>
    </w:p>
    <w:sectPr>
      <w:pgMar w:header="708" w:footer="708"/>
      <w:cols w:space="708"/>
    </w:sectPr>
  </w:body>
</w:document>
</file>

<file path=word/fontTable.xml><?xml version="1.0" encoding="utf-8"?>
<w:fonts xmlns:r="http://schemas.openxmlformats.org/officeDocument/2006/relationships" xmlns:w="http://schemas.openxmlformats.org/wordprocessingml/2006/main"/>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noPunctuationKerning/>
  <w:characterSpacingControl w:val="doNotCompress"/>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rPr>
      <w:sz w:val="24"/>
      <w:szCs w:val="24"/>
    </w:rPr>
  </w:style>
  <w:style w:type="paragraph" w:styleId="Heading1">
    <w:name w:val="heading 1"/>
    <w:basedOn w:val="Normal"/>
    <w:next w:val="Normal"/>
    <w:qFormat/>
    <w:rsid w:val="00EF7B96"/>
    <w:pPr>
      <w:keepNext/>
      <w:spacing w:before="240" w:after="60"/>
      <w:outlineLvl w:val="0"/>
    </w:pPr>
    <w:rPr>
      <w:rFonts w:ascii="Times New Roman" w:eastAsia="Times New Roman" w:hAnsi="Times New Roman" w:cs="Times New Roman"/>
      <w:b/>
      <w:bCs/>
      <w:i w:val="0"/>
      <w:kern w:val="36"/>
      <w:sz w:val="48"/>
      <w:szCs w:val="48"/>
    </w:rPr>
  </w:style>
  <w:style w:type="paragraph" w:styleId="Heading2">
    <w:name w:val="heading 2"/>
    <w:basedOn w:val="Normal"/>
    <w:next w:val="Normal"/>
    <w:qFormat/>
    <w:rsid w:val="00EF7B96"/>
    <w:pPr>
      <w:keepNext/>
      <w:spacing w:before="240" w:after="60"/>
      <w:outlineLvl w:val="1"/>
    </w:pPr>
    <w:rPr>
      <w:rFonts w:ascii="Times New Roman" w:eastAsia="Times New Roman" w:hAnsi="Times New Roman" w:cs="Times New Roman"/>
      <w:b/>
      <w:bCs/>
      <w:i w:val="0"/>
      <w:iCs/>
      <w:sz w:val="36"/>
      <w:szCs w:val="36"/>
    </w:rPr>
  </w:style>
  <w:style w:type="paragraph" w:styleId="Heading3">
    <w:name w:val="heading 3"/>
    <w:basedOn w:val="Normal"/>
    <w:next w:val="Normal"/>
    <w:qFormat/>
    <w:rsid w:val="00EF7B96"/>
    <w:pPr>
      <w:keepNext/>
      <w:spacing w:before="240" w:after="60"/>
      <w:outlineLvl w:val="2"/>
    </w:pPr>
    <w:rPr>
      <w:rFonts w:ascii="Times New Roman" w:eastAsia="Times New Roman" w:hAnsi="Times New Roman" w:cs="Times New Roman"/>
      <w:b/>
      <w:bCs/>
      <w:i w:val="0"/>
      <w:sz w:val="28"/>
      <w:szCs w:val="28"/>
    </w:rPr>
  </w:style>
  <w:style w:type="paragraph" w:styleId="Heading4">
    <w:name w:val="heading 4"/>
    <w:basedOn w:val="Normal"/>
    <w:next w:val="Normal"/>
    <w:qFormat/>
    <w:rsid w:val="00EF7B96"/>
    <w:pPr>
      <w:keepNext/>
      <w:spacing w:before="240" w:after="60"/>
      <w:outlineLvl w:val="3"/>
    </w:pPr>
    <w:rPr>
      <w:rFonts w:ascii="Times New Roman" w:eastAsia="Times New Roman" w:hAnsi="Times New Roman" w:cs="Times New Roman"/>
      <w:b/>
      <w:bCs/>
      <w:i w:val="0"/>
      <w:sz w:val="24"/>
      <w:szCs w:val="24"/>
    </w:rPr>
  </w:style>
  <w:style w:type="paragraph" w:styleId="Heading5">
    <w:name w:val="heading 5"/>
    <w:basedOn w:val="Normal"/>
    <w:next w:val="Normal"/>
    <w:qFormat/>
    <w:rsid w:val="00EF7B96"/>
    <w:pPr>
      <w:spacing w:before="240" w:after="60"/>
      <w:outlineLvl w:val="4"/>
    </w:pPr>
    <w:rPr>
      <w:rFonts w:ascii="Times New Roman" w:eastAsia="Times New Roman" w:hAnsi="Times New Roman" w:cs="Times New Roman"/>
      <w:b/>
      <w:bCs/>
      <w:i w:val="0"/>
      <w:iCs/>
      <w:sz w:val="20"/>
      <w:szCs w:val="20"/>
    </w:rPr>
  </w:style>
  <w:style w:type="paragraph" w:styleId="Heading6">
    <w:name w:val="heading 6"/>
    <w:basedOn w:val="Normal"/>
    <w:next w:val="Normal"/>
    <w:qFormat/>
    <w:rsid w:val="00EF7B96"/>
    <w:pPr>
      <w:spacing w:before="240" w:after="60"/>
      <w:outlineLvl w:val="5"/>
    </w:pPr>
    <w:rPr>
      <w:rFonts w:ascii="Times New Roman" w:eastAsia="Times New Roman" w:hAnsi="Times New Roman" w:cs="Times New Roman"/>
      <w:b/>
      <w:bCs/>
      <w:i w:val="0"/>
      <w:sz w:val="16"/>
      <w:szCs w:val="16"/>
    </w:rPr>
  </w:style>
  <w:style w:type="character" w:default="1" w:styleId="DefaultParagraphFont">
    <w:name w:val="Default Paragraph Font"/>
    <w:semiHidden/>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styles" Target="styles.xml" /></Relationships>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cp:coreProperties>
</file>