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6.8.0.0 -->
  <w:body>
    <w:p>
      <w:pPr>
        <w:pStyle w:val="Heading3"/>
        <w:keepNext w:val="0"/>
        <w:spacing w:before="0" w:after="281"/>
        <w:outlineLvl w:val="9"/>
        <w:rPr>
          <w:rFonts w:ascii="宋体" w:eastAsia="宋体" w:hAnsi="宋体" w:cs="宋体"/>
          <w:b/>
          <w:bCs/>
          <w:sz w:val="28"/>
          <w:szCs w:val="28"/>
        </w:rPr>
      </w:pPr>
      <w:r>
        <w:rPr>
          <w:rFonts w:ascii="宋体" w:eastAsia="宋体" w:hAnsi="宋体" w:cs="宋体"/>
          <w:i w:val="0"/>
        </w:rPr>
        <w:t>9月27日 H1 Pro录音</w:t>
      </w:r>
    </w:p>
    <w:p>
      <w:pPr>
        <w:spacing w:before="240" w:after="240"/>
        <w:rPr>
          <w:rFonts w:ascii="宋体" w:eastAsia="宋体" w:hAnsi="宋体" w:cs="宋体"/>
          <w:sz w:val="24"/>
          <w:szCs w:val="24"/>
        </w:rPr>
      </w:pPr>
      <w:r>
        <w:rPr>
          <w:rFonts w:ascii="宋体" w:eastAsia="宋体" w:hAnsi="宋体" w:cs="宋体"/>
        </w:rPr>
        <w:t>说话人1 00:00</w:t>
      </w:r>
      <w:r>
        <w:rPr>
          <w:rFonts w:ascii="宋体" w:eastAsia="宋体" w:hAnsi="宋体" w:cs="宋体"/>
        </w:rPr>
        <w:br/>
      </w:r>
      <w:r>
        <w:rPr>
          <w:rFonts w:ascii="宋体" w:eastAsia="宋体" w:hAnsi="宋体" w:cs="宋体"/>
        </w:rPr>
        <w:t>探究的实践，最终他们呈现的模型是大家都非常感兴趣的，因为这是大家共同学习的成果。特别是当我建当每个小组建好的模型拼接在一起，他们自然而然就会想到也会呈现在我们的地球科学展览馆当中。我觉得对小朋友来说学习的成就感以及为接下来这一代人的学习，我觉得都是做了一个很好的铺垫。</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同时在这节课上的是过程当中，刚才我觉得自己反思，我在课堂当中我觉得有两个小地方，我觉得自己处理的不是特别好，一个就是我们在参观学习之前，首先了解一下小朋友的前概念，就是让他们说一说自己了解到的地球结构的信息。</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这边第四组的一个男生其实已经最先讲到了地球的这三个圈层结构，当时我板贴是想贴又不想贴，可能也是来不及，一刹那间就错过了这样一个很好的机会。</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因为我发现这个契机，如果说我利用的好，接下来小朋友在后面的参观学习过程当中，甚至交流学习过程当中，我觉得都是一个非常好的契机点，因为我发现小朋友在参观记录的过程当中，他们的章记录单我是设计的是有三列的，第一列首先让他们整体认识到三个圈层，我是空在那里的，应该来说小朋友会填从外到里的话，地壳地满和地和第二列是关键词来记录他们所收集到的信息，最后一列是画一画。</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现在从刚才的巡视过程当中，我已经指导了了解到好多小组第一列是控制的，因为他们头脑当中还没有整体到认识到我们地球的三个圈层的结构，今天既然有小朋友提到了，甚至是我觉得有些小朋友大多数应该头脑当中也有这样一个模糊的概念，我觉得我可以利用好学生的发言，为接下来学生在参观交流的时候，头脑当中有这样一个印象，然后我对应的去参观各个展区里了解到第地巧地满和地和的这些信息，这是我觉得第一个点我错失掉了。</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个点我觉得今天在交流研讨当中，就是我们参观完学习之后，小朋友们对于他们所了解到的这三个圈层的信息以及其他的一些信息，我觉得自己可能有点太过于着急了，总是想让他们有个整体的认识，又回到刚才，因为没有一个总体的认识，所以在交流过程当中总是会比较分散的，然后我可能就是学生在交流到某一个圈层的厚度或者说温度的时候，老师可能追问的是相对来说比较多，学生可能也思维上没有跟上问想要提的这个问题，所以他们有时候好几次，我发现他们所回答的跟我这边想要提的这个问题，他们可能没有对接上，以至于我觉得整个交流过程当中，我觉得还可以做到更加的丰富，让他们对第地球内部结构的认识，这是我觉得做的还有待提高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其实我这整堂课的设计师是我读了于老师这本书，包括你的新课标，我只是努力想达到用新课标来引领我们的这样学科实践的这样一堂课，希望通过自主合作探究的这样一个学科是这些融合这些学科实践元素，希望通过这堂课来能够呈现。</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如果说刚才上课当中有一些处理的不怎么好的地方，欢迎老师们提出一些执政的建议，好，谢谢大家。</w:t>
      </w:r>
    </w:p>
    <w:p>
      <w:pPr>
        <w:spacing w:before="240" w:after="240"/>
        <w:rPr>
          <w:rFonts w:ascii="宋体" w:eastAsia="宋体" w:hAnsi="宋体" w:cs="宋体"/>
          <w:sz w:val="24"/>
          <w:szCs w:val="24"/>
        </w:rPr>
      </w:pPr>
      <w:r>
        <w:rPr>
          <w:rFonts w:ascii="宋体" w:eastAsia="宋体" w:hAnsi="宋体" w:cs="宋体"/>
        </w:rPr>
        <w:t>说话人2 03:49</w:t>
      </w:r>
      <w:r>
        <w:rPr>
          <w:rFonts w:ascii="宋体" w:eastAsia="宋体" w:hAnsi="宋体" w:cs="宋体"/>
        </w:rPr>
        <w:br/>
      </w:r>
      <w:r>
        <w:rPr>
          <w:rFonts w:ascii="宋体" w:eastAsia="宋体" w:hAnsi="宋体" w:cs="宋体"/>
        </w:rPr>
        <w:t>大家好，非常非常开心和激动，站在有这样的一个机会上这样一堂展示课，因为很刚刚我下课了之后，还有老师问我说家里的植物这节课我在现有教材里面找不到，是的。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它是一节新一年级新教材里面位于第一单元第四课是不同于现有教材的一堂课，那么家里职务的观察实际上是对职务学校职务观察之后的一个延伸，那么家庭这个环境实际上是小朋友比较熟悉的，所以大家可以看到今天我在上这节课的时候，小朋友还是有很多的的观点想法想去表达，所以他们举手是非常积极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对这节课是怎么去体现核心素养的导向？我这节课是这样，去设计和实施的首先是在思维方面，本课的研究思路是这样的，首先是出示的第一个是我们一眼就能看到的植物，也就是我们平常说的比如说家里种的植物一些盆栽等等。</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然后再去发现有一些食物实际上也是植物的一部分，比如说番茄也好，玉米也好，那么还有一些是植物做的，那么植物做的其实是思思维的一些加工品，这些其实是思维的还要再深一点再深入一些，实际上通过他们的判断也要找到它是来源于植物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我是希望通过本科的研究，能够让学生观察家里的植物和植物做的东西，然后能找到来自于植物的一些证据，能够根据这些特点来合理我们上课的时候寻找的这样的一个流程，找到生活中更多的来源于植物的用品，实际上是想让他们达到这样的一个思维和掌握这样的一个方法。</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那么第二个在探究方面，我想达到的目的是想利用多种感官去观察植物或植物制品，并对这些物体能够进行一个简单的比较，这里我想对分类的思想进行一个渗透。</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比如说这节课当中我是展现了餐桌上的一些物品，我希望学生能够通过观察和判断，发现有些食物是来源于植物的，有些食物是来源于动物的，有些是食物，有些是运动品用的，相当于让学生有一个大致的有这样的一种分类和比较的思想，那么也让学生们去逐步形成收集信息和得出结论的这样一个意识。</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三个是观念层面，本节课其实这个条件也是比较清楚的，我是以职务是我们的好朋友这样的一个为主要理念，以参观王老师的家的过程为主线，那么尝试数理学生这种热爱自然，珍爱生命这种责任感。那么在课的一开始我直接提出了植物是存在于我们的周围的，是我们的好朋友。</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在这样的一个观念的驱使下，学生尝试从不同的角度，以不同的方式去认识植物，从而达到我们说的学习效果和目标。</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另外我在这个课当中是加入了一个中草药中药的部分，也是让呃小朋友们感受到我们中华文化的一个博大精深，树立起学生热爱中华文化的一个观念。</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最后我想说一点的是在这一课的结束的时候，我们是加入了绘本的元素，那么这个绘本元素实际上也是我们继续在研究的东西一个课题，那么我们是以学生的视角来进行一个展示，就是说小木凳是怎么产生的，那么实际上我们也是以核心素养导向去做这个事情，包括这里所有的图片的绘制，故事的设计，最后的讲解实际上都是小朋友进行的，那么大家看到的听到的，实习生是我女儿化的，那么这样生动的一个展示方式是有利于学生对科学的内容的理解，然后也能很好的我觉得是很好的促进小孩做思维的一个发展，也可以激发他们的一个学习兴趣，因为他们自己也可以作为绘本的开发者去开发这一内容的一个我去上面是会的一个展示。</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对于这节课实际上我在试教的时候，于老师还是给到过于，老师我们朱老师还是给了我很多的一些建议，那么特别是我觉得在一年级教学过程中，我自己因为也教了好几年的一年级，我自己有一个非常深刻的一个想法，就是一年级的小朋友他其实在上课的时候他的注意力是比较容易分散，所以于老师当时给我一个建议，我觉得非常好，他说差不多10分钟左右就要进行一个小活动，这样的一个小活动可以是一个小的小组讨论，也可以是比如说看一看观察一个什么东西，也可以是做一个小实验，也可以是比如说今天的品尝物品等等这样一个这样的小活动，我觉得通过这样的方法能够让小朋友们注意力很集中，然后也能够把他们的思维进行下一步的一个推进。</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今天这样上下来的话，我觉得有一些方面我觉得也是孤独的，比如说在最后有一个环节，因为时间不够，实际上我是没有做观察教室里的这种植物和植物制品，实际上我一看时间来不及，这里预设的时间起码要5分钟，所以这个环节我就是留在最后的拓展了。所以还恳请大家给我一些好的建议，谢谢大家，这就是我对本科的理解，还请大家批评指正。</w:t>
      </w:r>
    </w:p>
    <w:p>
      <w:pPr>
        <w:spacing w:before="240" w:after="240"/>
        <w:rPr>
          <w:rFonts w:ascii="宋体" w:eastAsia="宋体" w:hAnsi="宋体" w:cs="宋体"/>
          <w:sz w:val="24"/>
          <w:szCs w:val="24"/>
        </w:rPr>
      </w:pPr>
      <w:r>
        <w:rPr>
          <w:rFonts w:ascii="宋体" w:eastAsia="宋体" w:hAnsi="宋体" w:cs="宋体"/>
        </w:rPr>
        <w:t>说话人3 10:03</w:t>
      </w:r>
      <w:r>
        <w:rPr>
          <w:rFonts w:ascii="宋体" w:eastAsia="宋体" w:hAnsi="宋体" w:cs="宋体"/>
        </w:rPr>
        <w:br/>
      </w:r>
      <w:r>
        <w:rPr>
          <w:rFonts w:ascii="宋体" w:eastAsia="宋体" w:hAnsi="宋体" w:cs="宋体"/>
        </w:rPr>
        <w:t>好的。</w:t>
      </w:r>
    </w:p>
    <w:p>
      <w:pPr>
        <w:spacing w:before="240" w:after="240"/>
        <w:rPr>
          <w:rFonts w:ascii="宋体" w:eastAsia="宋体" w:hAnsi="宋体" w:cs="宋体"/>
          <w:sz w:val="24"/>
          <w:szCs w:val="24"/>
        </w:rPr>
      </w:pPr>
      <w:r>
        <w:rPr>
          <w:rFonts w:ascii="宋体" w:eastAsia="宋体" w:hAnsi="宋体" w:cs="宋体"/>
        </w:rPr>
        <w:t>说话人4 10:04</w:t>
      </w:r>
      <w:r>
        <w:rPr>
          <w:rFonts w:ascii="宋体" w:eastAsia="宋体" w:hAnsi="宋体" w:cs="宋体"/>
        </w:rPr>
        <w:br/>
      </w:r>
      <w:r>
        <w:rPr>
          <w:rFonts w:ascii="宋体" w:eastAsia="宋体" w:hAnsi="宋体" w:cs="宋体"/>
        </w:rPr>
        <w:t>刚才有什么了？</w:t>
      </w:r>
    </w:p>
    <w:p>
      <w:pPr>
        <w:spacing w:before="240" w:after="240"/>
        <w:rPr>
          <w:rFonts w:ascii="宋体" w:eastAsia="宋体" w:hAnsi="宋体" w:cs="宋体"/>
          <w:sz w:val="24"/>
          <w:szCs w:val="24"/>
        </w:rPr>
      </w:pPr>
      <w:r>
        <w:rPr>
          <w:rFonts w:ascii="宋体" w:eastAsia="宋体" w:hAnsi="宋体" w:cs="宋体"/>
        </w:rPr>
        <w:t>说话人3 10:08</w:t>
      </w:r>
      <w:r>
        <w:rPr>
          <w:rFonts w:ascii="宋体" w:eastAsia="宋体" w:hAnsi="宋体" w:cs="宋体"/>
        </w:rPr>
        <w:br/>
      </w:r>
      <w:r>
        <w:rPr>
          <w:rFonts w:ascii="宋体" w:eastAsia="宋体" w:hAnsi="宋体" w:cs="宋体"/>
        </w:rPr>
        <w:t>这样就是说刚才我们两位老师分别介绍了他们自己上课过程当中的一些感受，有得有失，但是今天两堂课也呈现了我们不同学段的基本的一些要求。</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第一堂课是我们五年级的从地球的这种模型的角度来说，实际上不管大人也好，实际上所有的人对地球整个的认识或者要看到他，这是不可能的，所以留在模型层面的更多的是一种思维思考是吧？</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而我们一第二堂课王伟兰这堂课是一年级的第一学期的第一个月，还没上完一个月了，在这样一个时间段给孩子们要上一堂小学的科学课，那么我想在这里面刚才他也讲到很多的内容，除了我们科学的一些知识，还有更多是一些习惯，或者说我们要活动怎么样来控制，那么今天我们的形式里面现场有我们微信的互动，我们网上有论坛的发言。</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接下来我们再请我们林宏华老师和我们陈雄峰老师就对这两堂课做一个点评，这两位老师也是肯定是对这两这两个研究课前期也深度的参与，所以也听听两位参与者在研究过程当中对这两堂课的一个思考和点。</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先请李老师这样。</w:t>
      </w:r>
    </w:p>
    <w:p>
      <w:pPr>
        <w:spacing w:before="240" w:after="240"/>
        <w:rPr>
          <w:rFonts w:ascii="宋体" w:eastAsia="宋体" w:hAnsi="宋体" w:cs="宋体"/>
          <w:sz w:val="24"/>
          <w:szCs w:val="24"/>
        </w:rPr>
      </w:pPr>
      <w:r>
        <w:rPr>
          <w:rFonts w:ascii="宋体" w:eastAsia="宋体" w:hAnsi="宋体" w:cs="宋体"/>
        </w:rPr>
        <w:t>说话人4 11:58</w:t>
      </w:r>
      <w:r>
        <w:rPr>
          <w:rFonts w:ascii="宋体" w:eastAsia="宋体" w:hAnsi="宋体" w:cs="宋体"/>
        </w:rPr>
        <w:br/>
      </w:r>
      <w:r>
        <w:rPr>
          <w:rFonts w:ascii="宋体" w:eastAsia="宋体" w:hAnsi="宋体" w:cs="宋体"/>
        </w:rPr>
        <w:t>朱老师我们时间不多，我们把更多的时间留给下面的老师，也可以增长我们两两堂课，学段不同的两堂课分别呈现出各自不同学段的特点。各位老师可以在下面发表自己的观点，有疑问的可以质疑。下面我们还有很多特级教师在也可以帮助我们回答老师的提问，帮助我们引领这样老师们有什么想说的吗？</w:t>
      </w:r>
    </w:p>
    <w:p>
      <w:pPr>
        <w:spacing w:before="240" w:after="240"/>
        <w:rPr>
          <w:rFonts w:ascii="宋体" w:eastAsia="宋体" w:hAnsi="宋体" w:cs="宋体"/>
          <w:sz w:val="24"/>
          <w:szCs w:val="24"/>
        </w:rPr>
      </w:pPr>
      <w:r>
        <w:rPr>
          <w:rFonts w:ascii="宋体" w:eastAsia="宋体" w:hAnsi="宋体" w:cs="宋体"/>
        </w:rPr>
        <w:t>说话人5 12:48</w:t>
      </w:r>
      <w:r>
        <w:rPr>
          <w:rFonts w:ascii="宋体" w:eastAsia="宋体" w:hAnsi="宋体" w:cs="宋体"/>
        </w:rPr>
        <w:br/>
      </w:r>
      <w:r>
        <w:rPr>
          <w:rFonts w:ascii="宋体" w:eastAsia="宋体" w:hAnsi="宋体" w:cs="宋体"/>
        </w:rPr>
        <w:t>我在第一个发言讲得不好的话，大家还请见谅。</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我想评价一下第二节课作为一节一年级的科学课，虽然我一年级没有上过，但是听完以后我发现这个思维含量还真的是非常的大。他从一开始观察一个植物的整体，从一个整体的认知，然后逐渐过渡到观察植物的部分，然后联想它联想到它的原本的样子，这是从一个部分。</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然后最后又从追寻一个物体，它原本的本质是什么？联想到它是用什么植物来制作的，从这样一个整体到部分，再到追寻本事物的本质思维的活跃。</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然后还中间特别有趣的是一个红烧肉，红烧肉又好看，真的是今天是又好用，然后学生的发散思维也得到了非常大的训练，原本发散思维在课堂中我觉得也是比较难以锻炼的一个，今天我不知道是个意外还是一个确定性预测好的内容。</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这里我也提自己一个想法，就是昨天晚上贵新课里边听到的一个点，老师在提问，你想对植物就爱护植物，你想做些什么？我觉得可以再稍微追问一下，比如说学生说要多浇水，那么为什么要多浇水呢？因为植物它也需要喝水才能长大，比如说为什么不能去折断它，不能去踩它，因为植物也是有生命的，通过这样一种追寻，我们去寻找这种做法背后的科学道理。</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当然这个想法是昨天学习到的，我给大家也分享一下。谢谢。</w:t>
      </w:r>
    </w:p>
    <w:p>
      <w:pPr>
        <w:spacing w:before="240" w:after="240"/>
        <w:rPr>
          <w:rFonts w:ascii="宋体" w:eastAsia="宋体" w:hAnsi="宋体" w:cs="宋体"/>
          <w:sz w:val="24"/>
          <w:szCs w:val="24"/>
        </w:rPr>
      </w:pPr>
      <w:r>
        <w:rPr>
          <w:rFonts w:ascii="宋体" w:eastAsia="宋体" w:hAnsi="宋体" w:cs="宋体"/>
        </w:rPr>
        <w:t>说话人2 14:45</w:t>
      </w:r>
      <w:r>
        <w:rPr>
          <w:rFonts w:ascii="宋体" w:eastAsia="宋体" w:hAnsi="宋体" w:cs="宋体"/>
        </w:rPr>
        <w:br/>
      </w:r>
      <w:r>
        <w:rPr>
          <w:rFonts w:ascii="宋体" w:eastAsia="宋体" w:hAnsi="宋体" w:cs="宋体"/>
        </w:rPr>
        <w:t>王老师你认可他的观点，我非常感谢宝贵的建议。</w:t>
      </w:r>
    </w:p>
    <w:p>
      <w:pPr>
        <w:spacing w:before="240" w:after="240"/>
        <w:rPr>
          <w:rFonts w:ascii="宋体" w:eastAsia="宋体" w:hAnsi="宋体" w:cs="宋体"/>
          <w:sz w:val="24"/>
          <w:szCs w:val="24"/>
        </w:rPr>
      </w:pPr>
      <w:r>
        <w:rPr>
          <w:rFonts w:ascii="宋体" w:eastAsia="宋体" w:hAnsi="宋体" w:cs="宋体"/>
        </w:rPr>
        <w:t>说话人1 14:53</w:t>
      </w:r>
      <w:r>
        <w:rPr>
          <w:rFonts w:ascii="宋体" w:eastAsia="宋体" w:hAnsi="宋体" w:cs="宋体"/>
        </w:rPr>
        <w:br/>
      </w:r>
      <w:r>
        <w:rPr>
          <w:rFonts w:ascii="宋体" w:eastAsia="宋体" w:hAnsi="宋体" w:cs="宋体"/>
        </w:rPr>
        <w:t>好，我们下面老师可以吧。</w:t>
      </w:r>
    </w:p>
    <w:p>
      <w:pPr>
        <w:spacing w:before="240" w:after="240"/>
        <w:rPr>
          <w:rFonts w:ascii="宋体" w:eastAsia="宋体" w:hAnsi="宋体" w:cs="宋体"/>
          <w:sz w:val="24"/>
          <w:szCs w:val="24"/>
        </w:rPr>
      </w:pPr>
      <w:r>
        <w:rPr>
          <w:rFonts w:ascii="宋体" w:eastAsia="宋体" w:hAnsi="宋体" w:cs="宋体"/>
        </w:rPr>
        <w:t>说话人2 14:57</w:t>
      </w:r>
      <w:r>
        <w:rPr>
          <w:rFonts w:ascii="宋体" w:eastAsia="宋体" w:hAnsi="宋体" w:cs="宋体"/>
        </w:rPr>
        <w:br/>
      </w:r>
      <w:r>
        <w:rPr>
          <w:rFonts w:ascii="宋体" w:eastAsia="宋体" w:hAnsi="宋体" w:cs="宋体"/>
        </w:rPr>
        <w:t>我们下面老师继续时间非常短。</w:t>
      </w:r>
    </w:p>
    <w:p>
      <w:pPr>
        <w:spacing w:before="240" w:after="240"/>
        <w:rPr>
          <w:rFonts w:ascii="宋体" w:eastAsia="宋体" w:hAnsi="宋体" w:cs="宋体"/>
          <w:sz w:val="24"/>
          <w:szCs w:val="24"/>
        </w:rPr>
      </w:pPr>
      <w:r>
        <w:rPr>
          <w:rFonts w:ascii="宋体" w:eastAsia="宋体" w:hAnsi="宋体" w:cs="宋体"/>
        </w:rPr>
        <w:t>说话人1 15:01</w:t>
      </w:r>
      <w:r>
        <w:rPr>
          <w:rFonts w:ascii="宋体" w:eastAsia="宋体" w:hAnsi="宋体" w:cs="宋体"/>
        </w:rPr>
        <w:br/>
      </w:r>
      <w:r>
        <w:rPr>
          <w:rFonts w:ascii="宋体" w:eastAsia="宋体" w:hAnsi="宋体" w:cs="宋体"/>
        </w:rPr>
        <w:t>我们官员的老师有奖品的。</w:t>
      </w:r>
    </w:p>
    <w:p>
      <w:pPr>
        <w:spacing w:before="240" w:after="240"/>
        <w:rPr>
          <w:rFonts w:ascii="宋体" w:eastAsia="宋体" w:hAnsi="宋体" w:cs="宋体"/>
          <w:sz w:val="24"/>
          <w:szCs w:val="24"/>
        </w:rPr>
      </w:pPr>
      <w:r>
        <w:rPr>
          <w:rFonts w:ascii="宋体" w:eastAsia="宋体" w:hAnsi="宋体" w:cs="宋体"/>
        </w:rPr>
        <w:t>说话人6 15:04</w:t>
      </w:r>
      <w:r>
        <w:rPr>
          <w:rFonts w:ascii="宋体" w:eastAsia="宋体" w:hAnsi="宋体" w:cs="宋体"/>
        </w:rPr>
        <w:br/>
      </w:r>
      <w:r>
        <w:rPr>
          <w:rFonts w:ascii="宋体" w:eastAsia="宋体" w:hAnsi="宋体" w:cs="宋体"/>
        </w:rPr>
        <w:t>谢谢。</w:t>
      </w:r>
    </w:p>
    <w:p>
      <w:pPr>
        <w:spacing w:before="240" w:after="240"/>
        <w:rPr>
          <w:rFonts w:ascii="宋体" w:eastAsia="宋体" w:hAnsi="宋体" w:cs="宋体"/>
          <w:sz w:val="24"/>
          <w:szCs w:val="24"/>
        </w:rPr>
      </w:pPr>
      <w:r>
        <w:rPr>
          <w:rFonts w:ascii="宋体" w:eastAsia="宋体" w:hAnsi="宋体" w:cs="宋体"/>
        </w:rPr>
        <w:t>说话人4 15:15</w:t>
      </w:r>
      <w:r>
        <w:rPr>
          <w:rFonts w:ascii="宋体" w:eastAsia="宋体" w:hAnsi="宋体" w:cs="宋体"/>
        </w:rPr>
        <w:br/>
      </w:r>
      <w:r>
        <w:rPr>
          <w:rFonts w:ascii="宋体" w:eastAsia="宋体" w:hAnsi="宋体" w:cs="宋体"/>
        </w:rPr>
        <w:t>我问图晴一个问题，我们教材的模型啊是那就是搓圆，然后切开对吧？你用了一个模具，你是怎么考虑的？</w:t>
      </w:r>
    </w:p>
    <w:p>
      <w:pPr>
        <w:spacing w:before="240" w:after="240"/>
        <w:rPr>
          <w:rFonts w:ascii="宋体" w:eastAsia="宋体" w:hAnsi="宋体" w:cs="宋体"/>
          <w:sz w:val="24"/>
          <w:szCs w:val="24"/>
        </w:rPr>
      </w:pPr>
      <w:r>
        <w:rPr>
          <w:rFonts w:ascii="宋体" w:eastAsia="宋体" w:hAnsi="宋体" w:cs="宋体"/>
        </w:rPr>
        <w:t>说话人1 15:34</w:t>
      </w:r>
      <w:r>
        <w:rPr>
          <w:rFonts w:ascii="宋体" w:eastAsia="宋体" w:hAnsi="宋体" w:cs="宋体"/>
        </w:rPr>
        <w:br/>
      </w:r>
      <w:r>
        <w:rPr>
          <w:rFonts w:ascii="宋体" w:eastAsia="宋体" w:hAnsi="宋体" w:cs="宋体"/>
        </w:rPr>
        <w:t>这个过程也是一个故事，因为老师当时叫我确定一节课的时候，我就翻翻，其实本人对五年级新教材还没有交过，今天这个班级也是建班来上课，对于地球结构是真的不怎么了解。</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当我翻到这一课的时候，做一个地球结构模型的时候，教材当中是搓球，在将地地核先搓球，在地蔓跟地球分别搓成一个圆形再包裹住。</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我想想就觉得不好操作，我自己也试一下，一一方面我厚度是不好控制的，而且小朋友在搓完就是你地幔地壳搓完再包上去，厚度不好掌控，再然后你一刀切下去再去看地球内部的话，我觉得这个又会变形，我找到了超级粘土肯定是我觉得会有存在这个问题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我就想了我要做一个模具，最开始呈现的模具，我想要达到这样的效果，今天城市的模具是其中一部分，然后我最后想呈现的效果是将所有的我们比如说今天是8个组，有些是10个组，我要将所有的作品都塞进某一个另外的大模具当中，最后能够呈现一个整体的地球结构模型，又可以看外部，又可以看内部是吧？</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这个过程为什么曲折，我中间我自己草图画好以后，然后我请因为他要打印出来，设计师打印，然后他们就我找的设计师都是淘宝里的，然后找了三四个，他们总是要不到我的效果，甚至我花了好多钱，最后拿到的就是一点用途都没有，而且他跟我说牛肉你要做得更好一点，要一两千块钱，好了我直接放弃了。</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丁老师说我们自己另辟蹊径，我后来就想到了，因为实在逼得没办法了，这种东西没有出来，我这节课也上不了，我后来又拿上学期去年袁老师请我上过一次课的做帽子的一个帽檐的的一个塑料片，我用来睡了觉，然后我觉得效果也还好，但是有点薄，它有一个好处我可以自己剪，今天其实这个模具的话，其实最开始我说用塑料片是我自己算好尺寸，我把它剪出来的，比如说它的高度肯定是接近我们地球的真实的1:1亿的这样子比例尺来做出来的，那个是好剪，但是在做的过程当中它会撑开来的假如说做好的模具，我最后都统一成拼成整体的时候，整体的一个半球形甚至球形都效果不是很好，我就又想到了用压颗粒板，这个就比较好操作了，我只要告诉我一个圆，我切成8片或者说切成几片，你把我切好成扇形的，它其实有1个好处，我今天是的，因为是8个小组，我就做成是8个小组可以拼的，我本来是叫另外1个班级，他有10个小组，我就做成10个小组，可以拼成1个整体的，这是一个教具的改进，然后我做完以后，我有在上课前一天我还在纠结我刻度尺要不要全贴，而我今天是一个只贴了一根，然后我是这样子考虑的，全贴其实对小朋友在建模过程当中，他可以很好的去控制每一个圈层的厚度，但我又在想我什么都帮他们准备好小朋友做什么，所以我这一个只是起到一个引领作用，其他两个它有三个立体的形状，另外两条的话其实我要他们自己去思考，因为我最后拼成一个整体的时候，两两这样子拼成一个整体的时候，小朋友就会直观的发现我做的模型有没有按照真实的一个比例，这个是我在对这个教训的一个改进的过程。</w:t>
      </w:r>
    </w:p>
    <w:p>
      <w:pPr>
        <w:spacing w:before="240" w:after="240"/>
        <w:rPr>
          <w:rFonts w:ascii="宋体" w:eastAsia="宋体" w:hAnsi="宋体" w:cs="宋体"/>
          <w:sz w:val="24"/>
          <w:szCs w:val="24"/>
        </w:rPr>
      </w:pPr>
      <w:r>
        <w:rPr>
          <w:rFonts w:ascii="宋体" w:eastAsia="宋体" w:hAnsi="宋体" w:cs="宋体"/>
        </w:rPr>
        <w:t>说话人4 19:31</w:t>
      </w:r>
      <w:r>
        <w:rPr>
          <w:rFonts w:ascii="宋体" w:eastAsia="宋体" w:hAnsi="宋体" w:cs="宋体"/>
        </w:rPr>
        <w:br/>
      </w:r>
      <w:r>
        <w:rPr>
          <w:rFonts w:ascii="宋体" w:eastAsia="宋体" w:hAnsi="宋体" w:cs="宋体"/>
        </w:rPr>
        <w:t>幸亏我的这个问题，不然的话你背后这么曲折的过程。</w:t>
      </w:r>
    </w:p>
    <w:p>
      <w:pPr>
        <w:spacing w:before="240" w:after="240"/>
        <w:rPr>
          <w:rFonts w:ascii="宋体" w:eastAsia="宋体" w:hAnsi="宋体" w:cs="宋体"/>
          <w:sz w:val="24"/>
          <w:szCs w:val="24"/>
        </w:rPr>
      </w:pPr>
      <w:r>
        <w:rPr>
          <w:rFonts w:ascii="宋体" w:eastAsia="宋体" w:hAnsi="宋体" w:cs="宋体"/>
        </w:rPr>
        <w:t>说话人3 19:35</w:t>
      </w:r>
      <w:r>
        <w:rPr>
          <w:rFonts w:ascii="宋体" w:eastAsia="宋体" w:hAnsi="宋体" w:cs="宋体"/>
        </w:rPr>
        <w:br/>
      </w:r>
      <w:r>
        <w:rPr>
          <w:rFonts w:ascii="宋体" w:eastAsia="宋体" w:hAnsi="宋体" w:cs="宋体"/>
        </w:rPr>
        <w:t>大家还不知道。</w:t>
      </w:r>
    </w:p>
    <w:p>
      <w:pPr>
        <w:spacing w:before="240" w:after="240"/>
        <w:rPr>
          <w:rFonts w:ascii="宋体" w:eastAsia="宋体" w:hAnsi="宋体" w:cs="宋体"/>
          <w:sz w:val="24"/>
          <w:szCs w:val="24"/>
        </w:rPr>
      </w:pPr>
      <w:r>
        <w:rPr>
          <w:rFonts w:ascii="宋体" w:eastAsia="宋体" w:hAnsi="宋体" w:cs="宋体"/>
        </w:rPr>
        <w:t>说话人4 19:36</w:t>
      </w:r>
      <w:r>
        <w:rPr>
          <w:rFonts w:ascii="宋体" w:eastAsia="宋体" w:hAnsi="宋体" w:cs="宋体"/>
        </w:rPr>
        <w:br/>
      </w:r>
      <w:r>
        <w:rPr>
          <w:rFonts w:ascii="宋体" w:eastAsia="宋体" w:hAnsi="宋体" w:cs="宋体"/>
        </w:rPr>
        <w:t>谢谢。</w:t>
      </w:r>
    </w:p>
    <w:p>
      <w:pPr>
        <w:spacing w:before="240" w:after="240"/>
        <w:rPr>
          <w:rFonts w:ascii="宋体" w:eastAsia="宋体" w:hAnsi="宋体" w:cs="宋体"/>
          <w:sz w:val="24"/>
          <w:szCs w:val="24"/>
        </w:rPr>
      </w:pPr>
      <w:r>
        <w:rPr>
          <w:rFonts w:ascii="宋体" w:eastAsia="宋体" w:hAnsi="宋体" w:cs="宋体"/>
        </w:rPr>
        <w:t>说话人6 19:40</w:t>
      </w:r>
      <w:r>
        <w:rPr>
          <w:rFonts w:ascii="宋体" w:eastAsia="宋体" w:hAnsi="宋体" w:cs="宋体"/>
        </w:rPr>
        <w:br/>
      </w:r>
      <w:r>
        <w:rPr>
          <w:rFonts w:ascii="宋体" w:eastAsia="宋体" w:hAnsi="宋体" w:cs="宋体"/>
        </w:rPr>
        <w:t>我在制作地球结构模型的时候，我就是用了一个碗。</w:t>
      </w:r>
    </w:p>
    <w:p>
      <w:pPr>
        <w:spacing w:before="240" w:after="240"/>
        <w:rPr>
          <w:rFonts w:ascii="宋体" w:eastAsia="宋体" w:hAnsi="宋体" w:cs="宋体"/>
          <w:sz w:val="24"/>
          <w:szCs w:val="24"/>
        </w:rPr>
      </w:pPr>
      <w:r>
        <w:rPr>
          <w:rFonts w:ascii="宋体" w:eastAsia="宋体" w:hAnsi="宋体" w:cs="宋体"/>
        </w:rPr>
        <w:t>说话人2 19:46</w:t>
      </w:r>
      <w:r>
        <w:rPr>
          <w:rFonts w:ascii="宋体" w:eastAsia="宋体" w:hAnsi="宋体" w:cs="宋体"/>
        </w:rPr>
        <w:br/>
      </w:r>
      <w:r>
        <w:rPr>
          <w:rFonts w:ascii="宋体" w:eastAsia="宋体" w:hAnsi="宋体" w:cs="宋体"/>
        </w:rPr>
        <w:t>就是我一个碗下面。</w:t>
      </w:r>
    </w:p>
    <w:p>
      <w:pPr>
        <w:spacing w:before="240" w:after="240"/>
        <w:rPr>
          <w:rFonts w:ascii="宋体" w:eastAsia="宋体" w:hAnsi="宋体" w:cs="宋体"/>
          <w:sz w:val="24"/>
          <w:szCs w:val="24"/>
        </w:rPr>
      </w:pPr>
      <w:r>
        <w:rPr>
          <w:rFonts w:ascii="宋体" w:eastAsia="宋体" w:hAnsi="宋体" w:cs="宋体"/>
        </w:rPr>
        <w:t>说话人6 19:48</w:t>
      </w:r>
      <w:r>
        <w:rPr>
          <w:rFonts w:ascii="宋体" w:eastAsia="宋体" w:hAnsi="宋体" w:cs="宋体"/>
        </w:rPr>
        <w:br/>
      </w:r>
      <w:r>
        <w:rPr>
          <w:rFonts w:ascii="宋体" w:eastAsia="宋体" w:hAnsi="宋体" w:cs="宋体"/>
        </w:rPr>
        <w:t>放一个保鲜膜，然后它的厚度你把它控制好，应该很简单能够做出来的。</w:t>
      </w:r>
    </w:p>
    <w:p>
      <w:pPr>
        <w:spacing w:before="240" w:after="240"/>
        <w:rPr>
          <w:rFonts w:ascii="宋体" w:eastAsia="宋体" w:hAnsi="宋体" w:cs="宋体"/>
          <w:sz w:val="24"/>
          <w:szCs w:val="24"/>
        </w:rPr>
      </w:pPr>
      <w:r>
        <w:rPr>
          <w:rFonts w:ascii="宋体" w:eastAsia="宋体" w:hAnsi="宋体" w:cs="宋体"/>
        </w:rPr>
        <w:t>说话人1 19:55</w:t>
      </w:r>
      <w:r>
        <w:rPr>
          <w:rFonts w:ascii="宋体" w:eastAsia="宋体" w:hAnsi="宋体" w:cs="宋体"/>
        </w:rPr>
        <w:br/>
      </w:r>
      <w:r>
        <w:rPr>
          <w:rFonts w:ascii="宋体" w:eastAsia="宋体" w:hAnsi="宋体" w:cs="宋体"/>
        </w:rPr>
        <w:t>袁老师我也补充一下，我之前在做的时候，两个粘土粘在一起以后，真的是小朋友想再改都难。</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然后我也想过中间他们比如说做好一层地盒，我给它一层保鲜膜再然后覆盖上地慢这样子，他们我倒回去看，我想改还是可以改，但是我觉得这样子好像给小朋友增加了难度，其实在无意过程当中睡觉过程当中，其实小朋友也会为自己找理由的，他会说比如说我红色的跑到那一点到地面去了，地面一点点露出来，他们会自己解释的，因为有岩浆喷发或者说他有上帝吗上帝吗？</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他会根据自己所学到的知识来给自己做的模型找一个很好的借口一样相当于，而其实也是。</w:t>
      </w:r>
    </w:p>
    <w:p>
      <w:pPr>
        <w:spacing w:before="240" w:after="240"/>
        <w:rPr>
          <w:rFonts w:ascii="宋体" w:eastAsia="宋体" w:hAnsi="宋体" w:cs="宋体"/>
          <w:sz w:val="24"/>
          <w:szCs w:val="24"/>
        </w:rPr>
      </w:pPr>
      <w:r>
        <w:rPr>
          <w:rFonts w:ascii="宋体" w:eastAsia="宋体" w:hAnsi="宋体" w:cs="宋体"/>
        </w:rPr>
        <w:t>说话人6 20:39</w:t>
      </w:r>
      <w:r>
        <w:rPr>
          <w:rFonts w:ascii="宋体" w:eastAsia="宋体" w:hAnsi="宋体" w:cs="宋体"/>
        </w:rPr>
        <w:br/>
      </w:r>
      <w:r>
        <w:rPr>
          <w:rFonts w:ascii="宋体" w:eastAsia="宋体" w:hAnsi="宋体" w:cs="宋体"/>
        </w:rPr>
        <w:t>我是想我觉得今天地幔大家都做的几乎都差不多每一组，因为它的尺寸各方面，你给予他的一些数据，给予他的一些方法，我觉得都是雷同的都一样的。</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那么似乎他们在做模型的过程当中，他们自主性稍微有一点点丢失，我觉得我哪怕这些方法，我觉得在做这个模型的过程当中，我最主要的要反映他的一些什么特点？特点。</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今天我觉得我们这节课重点的是要落实地球内部结构的这样一个信息呈现给大家，它的温度、它的厚度、它的分层，它的圈层给大家，我想孩子他在这样的基础上去制作这样的一个模型，哪怕你给他做半球，你给他做1/4的球，他做出来的都能够反映这样一个地球结构内部信息的话，我觉得他的活动都是成功的，我觉得可以给孩子更多的自主。</w:t>
      </w:r>
    </w:p>
    <w:p>
      <w:pPr>
        <w:spacing w:before="240" w:after="240"/>
        <w:rPr>
          <w:rFonts w:ascii="宋体" w:eastAsia="宋体" w:hAnsi="宋体" w:cs="宋体"/>
          <w:sz w:val="24"/>
          <w:szCs w:val="24"/>
        </w:rPr>
      </w:pPr>
      <w:r>
        <w:rPr>
          <w:rFonts w:ascii="宋体" w:eastAsia="宋体" w:hAnsi="宋体" w:cs="宋体"/>
        </w:rPr>
        <w:t>说话人1 21:47</w:t>
      </w:r>
      <w:r>
        <w:rPr>
          <w:rFonts w:ascii="宋体" w:eastAsia="宋体" w:hAnsi="宋体" w:cs="宋体"/>
        </w:rPr>
        <w:br/>
      </w:r>
      <w:r>
        <w:rPr>
          <w:rFonts w:ascii="宋体" w:eastAsia="宋体" w:hAnsi="宋体" w:cs="宋体"/>
        </w:rPr>
        <w:t>老师我要补充一下，其实我刚才也解释了，我在交流的时候我觉得自己有点着急，以至于今天小朋友在分享的过程当中提示他们手上的记录单我也去看了，他们可以呈现的更丰富，也可以通过模型做得更加的真实。</w:t>
      </w:r>
    </w:p>
    <w:p>
      <w:pPr>
        <w:spacing w:before="240" w:after="240"/>
        <w:rPr>
          <w:rFonts w:ascii="宋体" w:eastAsia="宋体" w:hAnsi="宋体" w:cs="宋体"/>
          <w:sz w:val="24"/>
          <w:szCs w:val="24"/>
        </w:rPr>
      </w:pPr>
      <w:r>
        <w:rPr>
          <w:rFonts w:ascii="宋体" w:eastAsia="宋体" w:hAnsi="宋体" w:cs="宋体"/>
        </w:rPr>
        <w:t>说话人6 22:02</w:t>
      </w:r>
      <w:r>
        <w:rPr>
          <w:rFonts w:ascii="宋体" w:eastAsia="宋体" w:hAnsi="宋体" w:cs="宋体"/>
        </w:rPr>
        <w:br/>
      </w:r>
      <w:r>
        <w:rPr>
          <w:rFonts w:ascii="宋体" w:eastAsia="宋体" w:hAnsi="宋体" w:cs="宋体"/>
        </w:rPr>
        <w:t>是自己我觉得那个学生所以不要检讨学生兴趣展开，所以我觉得接着这个话题我要说的是我觉得在紧急目录展开的有一个下面在一起的，有一个关键信息修改，做一个地球结构的模型，那么这里我们可以走得慢一点，不是我们6少年学校里面的，你先全部找出，其实反正我们学校工程技术的问题，这随迁子女基本上不大有吗？</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你自己。</w:t>
      </w:r>
    </w:p>
    <w:p>
      <w:pPr>
        <w:spacing w:before="240" w:after="240"/>
        <w:rPr>
          <w:rFonts w:ascii="宋体" w:eastAsia="宋体" w:hAnsi="宋体" w:cs="宋体"/>
          <w:sz w:val="24"/>
          <w:szCs w:val="24"/>
        </w:rPr>
      </w:pPr>
      <w:r>
        <w:rPr>
          <w:rFonts w:ascii="宋体" w:eastAsia="宋体" w:hAnsi="宋体" w:cs="宋体"/>
        </w:rPr>
        <w:t>说话人5 22:39</w:t>
      </w:r>
      <w:r>
        <w:rPr>
          <w:rFonts w:ascii="宋体" w:eastAsia="宋体" w:hAnsi="宋体" w:cs="宋体"/>
        </w:rPr>
        <w:br/>
      </w:r>
      <w:r>
        <w:rPr>
          <w:rFonts w:ascii="宋体" w:eastAsia="宋体" w:hAnsi="宋体" w:cs="宋体"/>
        </w:rPr>
        <w:t>看一遍好了，反正有错的是吧？</w:t>
      </w:r>
    </w:p>
    <w:p>
      <w:pPr>
        <w:spacing w:before="240" w:after="240"/>
        <w:rPr>
          <w:rFonts w:ascii="宋体" w:eastAsia="宋体" w:hAnsi="宋体" w:cs="宋体"/>
          <w:sz w:val="24"/>
          <w:szCs w:val="24"/>
        </w:rPr>
      </w:pPr>
      <w:r>
        <w:rPr>
          <w:rFonts w:ascii="宋体" w:eastAsia="宋体" w:hAnsi="宋体" w:cs="宋体"/>
        </w:rPr>
        <w:t>说话人6 22:42</w:t>
      </w:r>
      <w:r>
        <w:rPr>
          <w:rFonts w:ascii="宋体" w:eastAsia="宋体" w:hAnsi="宋体" w:cs="宋体"/>
        </w:rPr>
        <w:br/>
      </w:r>
      <w:r>
        <w:rPr>
          <w:rFonts w:ascii="宋体" w:eastAsia="宋体" w:hAnsi="宋体" w:cs="宋体"/>
        </w:rPr>
        <w:t>分哪些步骤，孩子肯定要学生兴趣管理下面有一个关键性需求的，我们做很多的模型很大的。</w:t>
      </w:r>
    </w:p>
    <w:p>
      <w:pPr>
        <w:spacing w:before="240" w:after="240"/>
        <w:rPr>
          <w:rFonts w:ascii="宋体" w:eastAsia="宋体" w:hAnsi="宋体" w:cs="宋体"/>
          <w:sz w:val="24"/>
          <w:szCs w:val="24"/>
        </w:rPr>
      </w:pPr>
      <w:r>
        <w:rPr>
          <w:rFonts w:ascii="宋体" w:eastAsia="宋体" w:hAnsi="宋体" w:cs="宋体"/>
        </w:rPr>
        <w:t>说话人5 22:50</w:t>
      </w:r>
      <w:r>
        <w:rPr>
          <w:rFonts w:ascii="宋体" w:eastAsia="宋体" w:hAnsi="宋体" w:cs="宋体"/>
        </w:rPr>
        <w:br/>
      </w:r>
      <w:r>
        <w:rPr>
          <w:rFonts w:ascii="宋体" w:eastAsia="宋体" w:hAnsi="宋体" w:cs="宋体"/>
        </w:rPr>
        <w:t>关键数据变更就这个点进去可以改的。</w:t>
      </w:r>
    </w:p>
    <w:p>
      <w:pPr>
        <w:spacing w:before="240" w:after="240"/>
        <w:rPr>
          <w:rFonts w:ascii="宋体" w:eastAsia="宋体" w:hAnsi="宋体" w:cs="宋体"/>
          <w:sz w:val="24"/>
          <w:szCs w:val="24"/>
        </w:rPr>
      </w:pPr>
      <w:r>
        <w:rPr>
          <w:rFonts w:ascii="宋体" w:eastAsia="宋体" w:hAnsi="宋体" w:cs="宋体"/>
        </w:rPr>
        <w:t>说话人6 22:53</w:t>
      </w:r>
      <w:r>
        <w:rPr>
          <w:rFonts w:ascii="宋体" w:eastAsia="宋体" w:hAnsi="宋体" w:cs="宋体"/>
        </w:rPr>
        <w:br/>
      </w:r>
      <w:r>
        <w:rPr>
          <w:rFonts w:ascii="宋体" w:eastAsia="宋体" w:hAnsi="宋体" w:cs="宋体"/>
        </w:rPr>
        <w:t>是不是？</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他要对今天所要做的模型做一个思考，我这个模型要反映的情形，你就看一下的情况，可以在这个模型上面它表现出来，把它直观的固化出来，这是他需要考虑的，所以就缺少了让孩子去思考。</w:t>
      </w:r>
    </w:p>
    <w:p>
      <w:pPr>
        <w:spacing w:before="240" w:after="240"/>
        <w:rPr>
          <w:rFonts w:ascii="宋体" w:eastAsia="宋体" w:hAnsi="宋体" w:cs="宋体"/>
          <w:sz w:val="24"/>
          <w:szCs w:val="24"/>
        </w:rPr>
      </w:pPr>
      <w:r>
        <w:rPr>
          <w:rFonts w:ascii="宋体" w:eastAsia="宋体" w:hAnsi="宋体" w:cs="宋体"/>
        </w:rPr>
        <w:t>说话人5 23:12</w:t>
      </w:r>
      <w:r>
        <w:rPr>
          <w:rFonts w:ascii="宋体" w:eastAsia="宋体" w:hAnsi="宋体" w:cs="宋体"/>
        </w:rPr>
        <w:br/>
      </w:r>
      <w:r>
        <w:rPr>
          <w:rFonts w:ascii="宋体" w:eastAsia="宋体" w:hAnsi="宋体" w:cs="宋体"/>
        </w:rPr>
        <w:t>我应该要就是城东小学学前子女全部都是没有的，全部都是佛。</w:t>
      </w:r>
    </w:p>
    <w:p>
      <w:pPr>
        <w:spacing w:before="240" w:after="240"/>
        <w:rPr>
          <w:rFonts w:ascii="宋体" w:eastAsia="宋体" w:hAnsi="宋体" w:cs="宋体"/>
          <w:sz w:val="24"/>
          <w:szCs w:val="24"/>
        </w:rPr>
      </w:pPr>
      <w:r>
        <w:rPr>
          <w:rFonts w:ascii="宋体" w:eastAsia="宋体" w:hAnsi="宋体" w:cs="宋体"/>
        </w:rPr>
        <w:t>说话人6 23:17</w:t>
      </w:r>
      <w:r>
        <w:rPr>
          <w:rFonts w:ascii="宋体" w:eastAsia="宋体" w:hAnsi="宋体" w:cs="宋体"/>
        </w:rPr>
        <w:br/>
      </w:r>
      <w:r>
        <w:rPr>
          <w:rFonts w:ascii="宋体" w:eastAsia="宋体" w:hAnsi="宋体" w:cs="宋体"/>
        </w:rPr>
        <w:t>哪些信息我可以把它反映出来。</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所以孩子去收集信息不是你老师给他的，而我们去看信息，三个圈层的信息，是孩子要去发自内心去，我要做还是。</w:t>
      </w:r>
    </w:p>
    <w:p>
      <w:pPr>
        <w:spacing w:before="240" w:after="240"/>
        <w:rPr>
          <w:rFonts w:ascii="宋体" w:eastAsia="宋体" w:hAnsi="宋体" w:cs="宋体"/>
          <w:sz w:val="24"/>
          <w:szCs w:val="24"/>
        </w:rPr>
      </w:pPr>
      <w:r>
        <w:rPr>
          <w:rFonts w:ascii="宋体" w:eastAsia="宋体" w:hAnsi="宋体" w:cs="宋体"/>
        </w:rPr>
        <w:t>说话人5 23:28</w:t>
      </w:r>
      <w:r>
        <w:rPr>
          <w:rFonts w:ascii="宋体" w:eastAsia="宋体" w:hAnsi="宋体" w:cs="宋体"/>
        </w:rPr>
        <w:br/>
      </w:r>
      <w:r>
        <w:rPr>
          <w:rFonts w:ascii="宋体" w:eastAsia="宋体" w:hAnsi="宋体" w:cs="宋体"/>
        </w:rPr>
        <w:t>填不填，就关键数据修改这一栏打开来，然后下面不是班级什么。</w:t>
      </w:r>
    </w:p>
    <w:p>
      <w:pPr>
        <w:spacing w:before="240" w:after="240"/>
        <w:rPr>
          <w:rFonts w:ascii="宋体" w:eastAsia="宋体" w:hAnsi="宋体" w:cs="宋体"/>
          <w:sz w:val="24"/>
          <w:szCs w:val="24"/>
        </w:rPr>
      </w:pPr>
      <w:r>
        <w:rPr>
          <w:rFonts w:ascii="宋体" w:eastAsia="宋体" w:hAnsi="宋体" w:cs="宋体"/>
        </w:rPr>
        <w:t>说话人6 23:33</w:t>
      </w:r>
      <w:r>
        <w:rPr>
          <w:rFonts w:ascii="宋体" w:eastAsia="宋体" w:hAnsi="宋体" w:cs="宋体"/>
        </w:rPr>
        <w:br/>
      </w:r>
      <w:r>
        <w:rPr>
          <w:rFonts w:ascii="宋体" w:eastAsia="宋体" w:hAnsi="宋体" w:cs="宋体"/>
        </w:rPr>
        <w:t>可以变成点开来的，你应该他有思考还要有改变，他要把最关键的他觉得能在模型关键数据变更。</w:t>
      </w:r>
    </w:p>
    <w:p>
      <w:pPr>
        <w:spacing w:before="240" w:after="240"/>
        <w:rPr>
          <w:rFonts w:ascii="宋体" w:eastAsia="宋体" w:hAnsi="宋体" w:cs="宋体"/>
          <w:sz w:val="24"/>
          <w:szCs w:val="24"/>
        </w:rPr>
      </w:pPr>
      <w:r>
        <w:rPr>
          <w:rFonts w:ascii="宋体" w:eastAsia="宋体" w:hAnsi="宋体" w:cs="宋体"/>
        </w:rPr>
        <w:t>说话人5 23:42</w:t>
      </w:r>
      <w:r>
        <w:rPr>
          <w:rFonts w:ascii="宋体" w:eastAsia="宋体" w:hAnsi="宋体" w:cs="宋体"/>
        </w:rPr>
        <w:br/>
      </w:r>
      <w:r>
        <w:rPr>
          <w:rFonts w:ascii="宋体" w:eastAsia="宋体" w:hAnsi="宋体" w:cs="宋体"/>
        </w:rPr>
        <w:t>然后你点开一个学生，你修改以后，然后点提交申请就可以了。</w:t>
      </w:r>
    </w:p>
    <w:p>
      <w:pPr>
        <w:spacing w:before="240" w:after="240"/>
        <w:rPr>
          <w:rFonts w:ascii="宋体" w:eastAsia="宋体" w:hAnsi="宋体" w:cs="宋体"/>
          <w:sz w:val="24"/>
          <w:szCs w:val="24"/>
        </w:rPr>
      </w:pPr>
      <w:r>
        <w:rPr>
          <w:rFonts w:ascii="宋体" w:eastAsia="宋体" w:hAnsi="宋体" w:cs="宋体"/>
        </w:rPr>
        <w:t>说话人6 23:47</w:t>
      </w:r>
      <w:r>
        <w:rPr>
          <w:rFonts w:ascii="宋体" w:eastAsia="宋体" w:hAnsi="宋体" w:cs="宋体"/>
        </w:rPr>
        <w:br/>
      </w:r>
      <w:r>
        <w:rPr>
          <w:rFonts w:ascii="宋体" w:eastAsia="宋体" w:hAnsi="宋体" w:cs="宋体"/>
        </w:rPr>
        <w:t>对，他提炼出来了，你可以在交流的时候你也简单了，还不是非常紊乱的，我可以反映它的厚度，可以反映它的厚度。</w:t>
      </w:r>
    </w:p>
    <w:p>
      <w:pPr>
        <w:spacing w:before="240" w:after="240"/>
        <w:rPr>
          <w:rFonts w:ascii="宋体" w:eastAsia="宋体" w:hAnsi="宋体" w:cs="宋体"/>
          <w:sz w:val="24"/>
          <w:szCs w:val="24"/>
        </w:rPr>
      </w:pPr>
      <w:r>
        <w:rPr>
          <w:rFonts w:ascii="宋体" w:eastAsia="宋体" w:hAnsi="宋体" w:cs="宋体"/>
        </w:rPr>
        <w:t>说话人5 23:58</w:t>
      </w:r>
      <w:r>
        <w:rPr>
          <w:rFonts w:ascii="宋体" w:eastAsia="宋体" w:hAnsi="宋体" w:cs="宋体"/>
        </w:rPr>
        <w:br/>
      </w:r>
      <w:r>
        <w:rPr>
          <w:rFonts w:ascii="宋体" w:eastAsia="宋体" w:hAnsi="宋体" w:cs="宋体"/>
        </w:rPr>
        <w:t>你学生页面有没有出来可以反映出来？</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出来的比如说你下面否改是是改否，你自己先随便点一个它，然后你提交就可以了。</w:t>
      </w:r>
    </w:p>
    <w:p>
      <w:pPr>
        <w:spacing w:before="240" w:after="240"/>
        <w:rPr>
          <w:rFonts w:ascii="宋体" w:eastAsia="宋体" w:hAnsi="宋体" w:cs="宋体"/>
          <w:sz w:val="24"/>
          <w:szCs w:val="24"/>
        </w:rPr>
      </w:pPr>
      <w:r>
        <w:rPr>
          <w:rFonts w:ascii="宋体" w:eastAsia="宋体" w:hAnsi="宋体" w:cs="宋体"/>
        </w:rPr>
        <w:t>说话人6 24:08</w:t>
      </w:r>
      <w:r>
        <w:rPr>
          <w:rFonts w:ascii="宋体" w:eastAsia="宋体" w:hAnsi="宋体" w:cs="宋体"/>
        </w:rPr>
        <w:br/>
      </w:r>
      <w:r>
        <w:rPr>
          <w:rFonts w:ascii="宋体" w:eastAsia="宋体" w:hAnsi="宋体" w:cs="宋体"/>
        </w:rPr>
        <w:t>作为一个真正的展览馆当中。</w:t>
      </w:r>
    </w:p>
    <w:p>
      <w:pPr>
        <w:spacing w:before="240" w:after="240"/>
        <w:rPr>
          <w:rFonts w:ascii="宋体" w:eastAsia="宋体" w:hAnsi="宋体" w:cs="宋体"/>
          <w:sz w:val="24"/>
          <w:szCs w:val="24"/>
        </w:rPr>
      </w:pPr>
      <w:r>
        <w:rPr>
          <w:rFonts w:ascii="宋体" w:eastAsia="宋体" w:hAnsi="宋体" w:cs="宋体"/>
        </w:rPr>
        <w:t>说话人5 24:10</w:t>
      </w:r>
      <w:r>
        <w:rPr>
          <w:rFonts w:ascii="宋体" w:eastAsia="宋体" w:hAnsi="宋体" w:cs="宋体"/>
        </w:rPr>
        <w:br/>
      </w:r>
      <w:r>
        <w:rPr>
          <w:rFonts w:ascii="宋体" w:eastAsia="宋体" w:hAnsi="宋体" w:cs="宋体"/>
        </w:rPr>
        <w:t>没有谁先自己判断城区学校城区学校即便是外地户口，他们都是符合相应的政策的，所以随迁哪一个都没有。</w:t>
      </w:r>
    </w:p>
    <w:p>
      <w:pPr>
        <w:spacing w:before="240" w:after="240"/>
        <w:rPr>
          <w:rFonts w:ascii="宋体" w:eastAsia="宋体" w:hAnsi="宋体" w:cs="宋体"/>
          <w:sz w:val="24"/>
          <w:szCs w:val="24"/>
        </w:rPr>
      </w:pPr>
      <w:r>
        <w:rPr>
          <w:rFonts w:ascii="宋体" w:eastAsia="宋体" w:hAnsi="宋体" w:cs="宋体"/>
        </w:rPr>
        <w:t>说话人6 24:20</w:t>
      </w:r>
      <w:r>
        <w:rPr>
          <w:rFonts w:ascii="宋体" w:eastAsia="宋体" w:hAnsi="宋体" w:cs="宋体"/>
        </w:rPr>
        <w:br/>
      </w:r>
      <w:r>
        <w:rPr>
          <w:rFonts w:ascii="宋体" w:eastAsia="宋体" w:hAnsi="宋体" w:cs="宋体"/>
        </w:rPr>
        <w:t>我们反映自己结构的这样一个情况。</w:t>
      </w:r>
    </w:p>
    <w:p>
      <w:pPr>
        <w:spacing w:before="240" w:after="240"/>
        <w:rPr>
          <w:rFonts w:ascii="宋体" w:eastAsia="宋体" w:hAnsi="宋体" w:cs="宋体"/>
          <w:sz w:val="24"/>
          <w:szCs w:val="24"/>
        </w:rPr>
      </w:pPr>
      <w:r>
        <w:rPr>
          <w:rFonts w:ascii="宋体" w:eastAsia="宋体" w:hAnsi="宋体" w:cs="宋体"/>
        </w:rPr>
        <w:t>说话人5 24:23</w:t>
      </w:r>
      <w:r>
        <w:rPr>
          <w:rFonts w:ascii="宋体" w:eastAsia="宋体" w:hAnsi="宋体" w:cs="宋体"/>
        </w:rPr>
        <w:br/>
      </w:r>
      <w:r>
        <w:rPr>
          <w:rFonts w:ascii="宋体" w:eastAsia="宋体" w:hAnsi="宋体" w:cs="宋体"/>
        </w:rPr>
        <w:t>要给5克一个对了，讲话前面的户籍是外省，然后面街道镇不能填上的外地的，这都是外墙，上游就是上游。</w:t>
      </w:r>
    </w:p>
    <w:p>
      <w:pPr>
        <w:spacing w:before="240" w:after="240"/>
        <w:rPr>
          <w:rFonts w:ascii="宋体" w:eastAsia="宋体" w:hAnsi="宋体" w:cs="宋体"/>
          <w:sz w:val="24"/>
          <w:szCs w:val="24"/>
        </w:rPr>
      </w:pPr>
      <w:r>
        <w:rPr>
          <w:rFonts w:ascii="宋体" w:eastAsia="宋体" w:hAnsi="宋体" w:cs="宋体"/>
        </w:rPr>
        <w:t>说话人4 24:36</w:t>
      </w:r>
      <w:r>
        <w:rPr>
          <w:rFonts w:ascii="宋体" w:eastAsia="宋体" w:hAnsi="宋体" w:cs="宋体"/>
        </w:rPr>
        <w:br/>
      </w:r>
      <w:r>
        <w:rPr>
          <w:rFonts w:ascii="宋体" w:eastAsia="宋体" w:hAnsi="宋体" w:cs="宋体"/>
        </w:rPr>
        <w:t>我们这节课其实习惯的改革在设计的习惯。</w:t>
      </w:r>
    </w:p>
    <w:p>
      <w:pPr>
        <w:spacing w:before="240" w:after="240"/>
        <w:rPr>
          <w:rFonts w:ascii="宋体" w:eastAsia="宋体" w:hAnsi="宋体" w:cs="宋体"/>
          <w:sz w:val="24"/>
          <w:szCs w:val="24"/>
        </w:rPr>
      </w:pPr>
      <w:r>
        <w:rPr>
          <w:rFonts w:ascii="宋体" w:eastAsia="宋体" w:hAnsi="宋体" w:cs="宋体"/>
        </w:rPr>
        <w:t>说话人5 24:40</w:t>
      </w:r>
      <w:r>
        <w:rPr>
          <w:rFonts w:ascii="宋体" w:eastAsia="宋体" w:hAnsi="宋体" w:cs="宋体"/>
        </w:rPr>
        <w:br/>
      </w:r>
      <w:r>
        <w:rPr>
          <w:rFonts w:ascii="宋体" w:eastAsia="宋体" w:hAnsi="宋体" w:cs="宋体"/>
        </w:rPr>
        <w:t>哪怕少于外资无所谓。</w:t>
      </w:r>
    </w:p>
    <w:p>
      <w:pPr>
        <w:spacing w:before="240" w:after="240"/>
        <w:rPr>
          <w:rFonts w:ascii="宋体" w:eastAsia="宋体" w:hAnsi="宋体" w:cs="宋体"/>
          <w:sz w:val="24"/>
          <w:szCs w:val="24"/>
        </w:rPr>
      </w:pPr>
      <w:r>
        <w:rPr>
          <w:rFonts w:ascii="宋体" w:eastAsia="宋体" w:hAnsi="宋体" w:cs="宋体"/>
        </w:rPr>
        <w:t>说话人4 24:42</w:t>
      </w:r>
      <w:r>
        <w:rPr>
          <w:rFonts w:ascii="宋体" w:eastAsia="宋体" w:hAnsi="宋体" w:cs="宋体"/>
        </w:rPr>
        <w:br/>
      </w:r>
      <w:r>
        <w:rPr>
          <w:rFonts w:ascii="宋体" w:eastAsia="宋体" w:hAnsi="宋体" w:cs="宋体"/>
        </w:rPr>
        <w:t>最前面的户籍省、县和户籍街道。</w:t>
      </w:r>
    </w:p>
    <w:p>
      <w:pPr>
        <w:spacing w:before="240" w:after="240"/>
        <w:rPr>
          <w:rFonts w:ascii="宋体" w:eastAsia="宋体" w:hAnsi="宋体" w:cs="宋体"/>
          <w:sz w:val="24"/>
          <w:szCs w:val="24"/>
        </w:rPr>
      </w:pPr>
      <w:r>
        <w:rPr>
          <w:rFonts w:ascii="宋体" w:eastAsia="宋体" w:hAnsi="宋体" w:cs="宋体"/>
        </w:rPr>
        <w:t>说话人5 24:45</w:t>
      </w:r>
      <w:r>
        <w:rPr>
          <w:rFonts w:ascii="宋体" w:eastAsia="宋体" w:hAnsi="宋体" w:cs="宋体"/>
        </w:rPr>
        <w:br/>
      </w:r>
      <w:r>
        <w:rPr>
          <w:rFonts w:ascii="宋体" w:eastAsia="宋体" w:hAnsi="宋体" w:cs="宋体"/>
        </w:rPr>
        <w:t>对了，不能前面是河南的，后面叔叔写的是百官街道。</w:t>
      </w:r>
    </w:p>
    <w:p>
      <w:pPr>
        <w:spacing w:before="240" w:after="240"/>
        <w:rPr>
          <w:rFonts w:ascii="宋体" w:eastAsia="宋体" w:hAnsi="宋体" w:cs="宋体"/>
          <w:sz w:val="24"/>
          <w:szCs w:val="24"/>
        </w:rPr>
      </w:pPr>
      <w:r>
        <w:rPr>
          <w:rFonts w:ascii="宋体" w:eastAsia="宋体" w:hAnsi="宋体" w:cs="宋体"/>
        </w:rPr>
        <w:t>说话人4 24:49</w:t>
      </w:r>
      <w:r>
        <w:rPr>
          <w:rFonts w:ascii="宋体" w:eastAsia="宋体" w:hAnsi="宋体" w:cs="宋体"/>
        </w:rPr>
        <w:br/>
      </w:r>
      <w:r>
        <w:rPr>
          <w:rFonts w:ascii="宋体" w:eastAsia="宋体" w:hAnsi="宋体" w:cs="宋体"/>
        </w:rPr>
        <w:t>过程有了好像也都听到了，我们一开始有一个学生哪个建设对叫兴趣的富有挑战。</w:t>
      </w:r>
    </w:p>
    <w:p>
      <w:pPr>
        <w:spacing w:before="240" w:after="240"/>
        <w:rPr>
          <w:rFonts w:ascii="宋体" w:eastAsia="宋体" w:hAnsi="宋体" w:cs="宋体"/>
          <w:sz w:val="24"/>
          <w:szCs w:val="24"/>
        </w:rPr>
      </w:pPr>
      <w:r>
        <w:rPr>
          <w:rFonts w:ascii="宋体" w:eastAsia="宋体" w:hAnsi="宋体" w:cs="宋体"/>
        </w:rPr>
        <w:t>说话人5 25:01</w:t>
      </w:r>
      <w:r>
        <w:rPr>
          <w:rFonts w:ascii="宋体" w:eastAsia="宋体" w:hAnsi="宋体" w:cs="宋体"/>
        </w:rPr>
        <w:br/>
      </w:r>
      <w:r>
        <w:rPr>
          <w:rFonts w:ascii="宋体" w:eastAsia="宋体" w:hAnsi="宋体" w:cs="宋体"/>
        </w:rPr>
        <w:t>比如说前面他写是河南是什么，后面是百官街道，这就是不对了。</w:t>
      </w:r>
    </w:p>
    <w:p>
      <w:pPr>
        <w:spacing w:before="240" w:after="240"/>
        <w:rPr>
          <w:rFonts w:ascii="宋体" w:eastAsia="宋体" w:hAnsi="宋体" w:cs="宋体"/>
          <w:sz w:val="24"/>
          <w:szCs w:val="24"/>
        </w:rPr>
      </w:pPr>
      <w:r>
        <w:rPr>
          <w:rFonts w:ascii="宋体" w:eastAsia="宋体" w:hAnsi="宋体" w:cs="宋体"/>
        </w:rPr>
        <w:t>说话人4 25:05</w:t>
      </w:r>
      <w:r>
        <w:rPr>
          <w:rFonts w:ascii="宋体" w:eastAsia="宋体" w:hAnsi="宋体" w:cs="宋体"/>
        </w:rPr>
        <w:br/>
      </w:r>
      <w:r>
        <w:rPr>
          <w:rFonts w:ascii="宋体" w:eastAsia="宋体" w:hAnsi="宋体" w:cs="宋体"/>
        </w:rPr>
        <w:t>模型的任务。</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好再见啊然后要也有评价，怎么评价？然后根据评价的内容，学生去建模之前肯定他们要自主学习，真丰富对地球结构对地球内部结构的认识。那么模型建立好以后，再将他们通过评价来丰富对地球内部结构的认识。那么这些刚才说了还欠深入一点，贯彻的再深入一点。</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二个，我们这节课像努力渗透大单元教学的概念，我们这个单元我们涂老师没有想法，他几乎每节课都让学生做模型，通过做模型来进行学习，而且把做好的模型一一课的丰富起来，最终形成一个像地球博物展览馆这样的一个展区，让学生看着自己的作品去参观，他们也很有成成就感。</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第三个，我们努力贯彻学生的思维方面的东西。</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你看首先学生要建模型，他的头脑当中需要有一个模型，然后根据头脑当中的模式来建立实物的一个模式，最终在再通过对实物的模型进行评价进行对比，反过来再来丰富头脑当中学生对地球内部结构认识的模型，我们想努力贯彻这样的一些理念等等，还有这里和时间关系也不一一说了。</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好。</w:t>
      </w:r>
    </w:p>
    <w:p>
      <w:pPr>
        <w:spacing w:before="240" w:after="240"/>
        <w:rPr>
          <w:rFonts w:ascii="宋体" w:eastAsia="宋体" w:hAnsi="宋体" w:cs="宋体"/>
          <w:sz w:val="24"/>
          <w:szCs w:val="24"/>
        </w:rPr>
      </w:pPr>
      <w:r>
        <w:rPr>
          <w:rFonts w:ascii="宋体" w:eastAsia="宋体" w:hAnsi="宋体" w:cs="宋体"/>
        </w:rPr>
        <w:t>说话人3 27:41</w:t>
      </w:r>
      <w:r>
        <w:rPr>
          <w:rFonts w:ascii="宋体" w:eastAsia="宋体" w:hAnsi="宋体" w:cs="宋体"/>
        </w:rPr>
        <w:br/>
      </w:r>
      <w:r>
        <w:rPr>
          <w:rFonts w:ascii="宋体" w:eastAsia="宋体" w:hAnsi="宋体" w:cs="宋体"/>
        </w:rPr>
        <w:t>感谢林老师和我们袁特给我们的一些指导，那么接下来再请我们陈老师就第二堂课做一个简短的点评，好。</w:t>
      </w:r>
    </w:p>
    <w:p>
      <w:pPr>
        <w:spacing w:before="240" w:after="240"/>
        <w:rPr>
          <w:rFonts w:ascii="宋体" w:eastAsia="宋体" w:hAnsi="宋体" w:cs="宋体"/>
          <w:sz w:val="24"/>
          <w:szCs w:val="24"/>
        </w:rPr>
      </w:pPr>
      <w:r>
        <w:rPr>
          <w:rFonts w:ascii="宋体" w:eastAsia="宋体" w:hAnsi="宋体" w:cs="宋体"/>
        </w:rPr>
        <w:t>说话人7 27:52</w:t>
      </w:r>
      <w:r>
        <w:rPr>
          <w:rFonts w:ascii="宋体" w:eastAsia="宋体" w:hAnsi="宋体" w:cs="宋体"/>
        </w:rPr>
        <w:br/>
      </w:r>
      <w:r>
        <w:rPr>
          <w:rFonts w:ascii="宋体" w:eastAsia="宋体" w:hAnsi="宋体" w:cs="宋体"/>
        </w:rPr>
        <w:t>各位老师其实也不是点评的，其实一年级的科学课程这么多年来，对于我们一线老师来讲都是不小的挑战，尤其是像刚入学，那么在整个过程当中，其实今天我们王老师给我们一个很好的借鉴作用，他的课堂其实他有一个比较明显的这么一个大的任务，就是参观王老师的家，那么在大任务下它其实是分了很多的小的活动，那么刚才于老师也讲到整个课堂当中，他根据我们孩子年龄的特点就是说有很多小的活动，比如说像有记录单，有像到黑板上来指一指点一点，包括绘本等等。</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这样的一些，我们想就是说通过这样的一种方式，能够让学生在学习当中能够在轻松这种氛围当中来感受到这样一种学习。第二个说是我们也是想从教学品一体化这一块去靠近，那么在整个过程当中也是结合一年级的特点，我们发现老师的语言基本上是以鼓励为主，都是指向学生的行为习惯等等，那么也是通过这样的方式来做引导。</w:t>
      </w:r>
    </w:p>
    <w:p>
      <w:pPr>
        <w:spacing w:before="240" w:after="240"/>
        <w:rPr>
          <w:rFonts w:ascii="宋体" w:eastAsia="宋体" w:hAnsi="宋体" w:cs="宋体"/>
          <w:sz w:val="24"/>
          <w:szCs w:val="24"/>
        </w:rPr>
      </w:pPr>
      <w:r>
        <w:rPr>
          <w:rFonts w:ascii="宋体" w:eastAsia="宋体" w:hAnsi="宋体" w:cs="宋体"/>
        </w:rPr>
        <w:br/>
      </w:r>
      <w:r>
        <w:rPr>
          <w:rFonts w:ascii="宋体" w:eastAsia="宋体" w:hAnsi="宋体" w:cs="宋体"/>
        </w:rPr>
        <w:t>那么时间关系最后一个我想就是说我们整堂课当中有一个绘本的介入，其实我们说科学阅读。当然其他学科也是这样，阅读这一块是越来越重视。那么对于一年级的学生来讲，像我们主要以前好像更多的是语文的学科，像低端的有像我们区域推荐的各种各样的一种绘本，那么在我们这堂课当中，我们王老师其实也是将绘本呢进行介入，从一个视频到学生看，最后有一个也就是说是有一个类似这样一个输出这样一个形式去讲给爸爸问题，也就是说通过这样多种样的方式，能够去把立足儿童术语，儿童这样的立场去培养学生的科学素养，时间关系我就讲这么大。</w:t>
      </w:r>
    </w:p>
    <w:p>
      <w:pPr>
        <w:spacing w:before="240" w:after="240"/>
        <w:rPr>
          <w:rFonts w:ascii="宋体" w:eastAsia="宋体" w:hAnsi="宋体" w:cs="宋体"/>
          <w:sz w:val="24"/>
          <w:szCs w:val="24"/>
        </w:rPr>
      </w:pPr>
      <w:r>
        <w:rPr>
          <w:rFonts w:ascii="宋体" w:eastAsia="宋体" w:hAnsi="宋体" w:cs="宋体"/>
        </w:rPr>
        <w:t>说话人3 30:35</w:t>
      </w:r>
      <w:r>
        <w:rPr>
          <w:rFonts w:ascii="宋体" w:eastAsia="宋体" w:hAnsi="宋体" w:cs="宋体"/>
        </w:rPr>
        <w:br/>
      </w:r>
      <w:r>
        <w:rPr>
          <w:rFonts w:ascii="宋体" w:eastAsia="宋体" w:hAnsi="宋体" w:cs="宋体"/>
        </w:rPr>
        <w:t>好，感谢我们今天上课的老师和我们点评提问的老师，那么今天上午的互动环节就到这里，时间关系，但是接下来还有两个小的环节。</w:t>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